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b4c99" w14:textId="f0b4c9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Қызылқоға ауданы бойынша 2025-2029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Атырау облысы Қызылқоға аудандық мәслихатының 2025 жылғы 27 қарашадағы № 35-3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13-бабына</w:t>
      </w:r>
      <w:r>
        <w:rPr>
          <w:rFonts w:ascii="Times New Roman"/>
          <w:b w:val="false"/>
          <w:i w:val="false"/>
          <w:color w:val="000000"/>
          <w:sz w:val="28"/>
        </w:rPr>
        <w:t xml:space="preserve"> сәйкес, Қызылқоға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Қызылқоға ауданы бойынша 2025-2029 жылдарға арналған жайылымдарды басқару және оларды пайдалану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шешімнің орындалуын бақылау аудандық мәслихаттың ауыл шаруашылығы, жер қатынастары, экология, әлеуметтік және қоғамдық мәселелер жөніндегі тұрақты комиссияға жүктелсін.</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w:t>
            </w:r>
            <w:r>
              <w:br/>
            </w:r>
            <w:r>
              <w:rPr>
                <w:rFonts w:ascii="Times New Roman"/>
                <w:b w:val="false"/>
                <w:i w:val="false"/>
                <w:color w:val="000000"/>
                <w:sz w:val="20"/>
              </w:rPr>
              <w:t>мәслихаттың 2024 жылғы</w:t>
            </w:r>
            <w:r>
              <w:br/>
            </w:r>
            <w:r>
              <w:rPr>
                <w:rFonts w:ascii="Times New Roman"/>
                <w:b w:val="false"/>
                <w:i w:val="false"/>
                <w:color w:val="000000"/>
                <w:sz w:val="20"/>
              </w:rPr>
              <w:t>27 қарашадағы № 35-3</w:t>
            </w:r>
            <w:r>
              <w:br/>
            </w:r>
            <w:r>
              <w:rPr>
                <w:rFonts w:ascii="Times New Roman"/>
                <w:b w:val="false"/>
                <w:i w:val="false"/>
                <w:color w:val="000000"/>
                <w:sz w:val="20"/>
              </w:rPr>
              <w:t>шешіміне 1 қосымша</w:t>
            </w:r>
          </w:p>
        </w:tc>
      </w:tr>
    </w:tbl>
    <w:bookmarkStart w:name="z9" w:id="3"/>
    <w:p>
      <w:pPr>
        <w:spacing w:after="0"/>
        <w:ind w:left="0"/>
        <w:jc w:val="left"/>
      </w:pPr>
      <w:r>
        <w:rPr>
          <w:rFonts w:ascii="Times New Roman"/>
          <w:b/>
          <w:i w:val="false"/>
          <w:color w:val="000000"/>
        </w:rPr>
        <w:t xml:space="preserve"> Қызылқоға ауданы бойынша 2025-2029 жылдарға арналған жайылымдарды басқару және оларды пайдалану жөніндегі жоспары</w:t>
      </w:r>
    </w:p>
    <w:bookmarkEnd w:id="3"/>
    <w:bookmarkStart w:name="z10" w:id="4"/>
    <w:p>
      <w:pPr>
        <w:spacing w:after="0"/>
        <w:ind w:left="0"/>
        <w:jc w:val="both"/>
      </w:pPr>
      <w:r>
        <w:rPr>
          <w:rFonts w:ascii="Times New Roman"/>
          <w:b w:val="false"/>
          <w:i w:val="false"/>
          <w:color w:val="000000"/>
          <w:sz w:val="28"/>
        </w:rPr>
        <w:t>
      Осы Қызылқоға ауданы бойынша 2025-2029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актілердің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1 – 10 қосымшасына сәйкес;</w:t>
      </w:r>
    </w:p>
    <w:bookmarkEnd w:id="7"/>
    <w:bookmarkStart w:name="z14" w:id="8"/>
    <w:p>
      <w:pPr>
        <w:spacing w:after="0"/>
        <w:ind w:left="0"/>
        <w:jc w:val="both"/>
      </w:pPr>
      <w:r>
        <w:rPr>
          <w:rFonts w:ascii="Times New Roman"/>
          <w:b w:val="false"/>
          <w:i w:val="false"/>
          <w:color w:val="000000"/>
          <w:sz w:val="28"/>
        </w:rPr>
        <w:t>
      2) жайылым айналымдарының қолайлы схемалары осы жоспардың 11-20 қосымшасына сәйкес;</w:t>
      </w:r>
    </w:p>
    <w:bookmarkEnd w:id="8"/>
    <w:bookmarkStart w:name="z15"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21-31 қосымшасына сәйкес;</w:t>
      </w:r>
    </w:p>
    <w:bookmarkEnd w:id="9"/>
    <w:bookmarkStart w:name="z16"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32-42 қосымшасына сәйкес;</w:t>
      </w:r>
    </w:p>
    <w:bookmarkEnd w:id="10"/>
    <w:bookmarkStart w:name="z17"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42-52 қосымшасына сәйкес;</w:t>
      </w:r>
    </w:p>
    <w:bookmarkEnd w:id="11"/>
    <w:bookmarkStart w:name="z18" w:id="12"/>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53-63 қосымшасына сәйкес;</w:t>
      </w:r>
    </w:p>
    <w:bookmarkEnd w:id="12"/>
    <w:bookmarkStart w:name="z19" w:id="1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64 қосымшасына сәйкес.</w:t>
      </w:r>
    </w:p>
    <w:bookmarkEnd w:id="13"/>
    <w:bookmarkStart w:name="z20"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ауыл шаруашылығы жануарлары мал басының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мемлекеттік органдар, жеке және (немесе) заңды тұлғалар берген өзге де деректер ескеріле отырып қабылданды.</w:t>
      </w:r>
    </w:p>
    <w:bookmarkEnd w:id="14"/>
    <w:bookmarkStart w:name="z21" w:id="15"/>
    <w:p>
      <w:pPr>
        <w:spacing w:after="0"/>
        <w:ind w:left="0"/>
        <w:jc w:val="both"/>
      </w:pPr>
      <w:r>
        <w:rPr>
          <w:rFonts w:ascii="Times New Roman"/>
          <w:b w:val="false"/>
          <w:i w:val="false"/>
          <w:color w:val="000000"/>
          <w:sz w:val="28"/>
        </w:rPr>
        <w:t>
      Әкімшілік-аумақтық бөлініс бойынша Қызылқоға ауданында 10 ауылдық округтер, 16 ауылдық елді-мекендер орналасқан.</w:t>
      </w:r>
    </w:p>
    <w:bookmarkEnd w:id="15"/>
    <w:bookmarkStart w:name="z22" w:id="16"/>
    <w:p>
      <w:pPr>
        <w:spacing w:after="0"/>
        <w:ind w:left="0"/>
        <w:jc w:val="both"/>
      </w:pPr>
      <w:r>
        <w:rPr>
          <w:rFonts w:ascii="Times New Roman"/>
          <w:b w:val="false"/>
          <w:i w:val="false"/>
          <w:color w:val="000000"/>
          <w:sz w:val="28"/>
        </w:rPr>
        <w:t>
      Қызылқоға ауданының жалпы көлемі 2 060 913,14гектарды құрайды.</w:t>
      </w:r>
    </w:p>
    <w:bookmarkEnd w:id="16"/>
    <w:bookmarkStart w:name="z23" w:id="17"/>
    <w:p>
      <w:pPr>
        <w:spacing w:after="0"/>
        <w:ind w:left="0"/>
        <w:jc w:val="both"/>
      </w:pPr>
      <w:r>
        <w:rPr>
          <w:rFonts w:ascii="Times New Roman"/>
          <w:b w:val="false"/>
          <w:i w:val="false"/>
          <w:color w:val="000000"/>
          <w:sz w:val="28"/>
        </w:rPr>
        <w:t>
      Қызылқоға ауданының жайылымдарды геоботаникалық зерттеп-қарау негізінде жайылым айналымдарының схемасы Қызылқоға ауданы әкімдігінің 2018 жылғы 19 қарашадағы № 313 қаулысымен бекітіліп, Атырау облысы Әділет департаментінде 2018 жылы 10 желтоқсанда нормативтік құқықтық актілерді тіркеу тізілімінде № 4286 болып тіркелді.</w:t>
      </w:r>
    </w:p>
    <w:bookmarkEnd w:id="17"/>
    <w:bookmarkStart w:name="z24" w:id="18"/>
    <w:p>
      <w:pPr>
        <w:spacing w:after="0"/>
        <w:ind w:left="0"/>
        <w:jc w:val="both"/>
      </w:pPr>
      <w:r>
        <w:rPr>
          <w:rFonts w:ascii="Times New Roman"/>
          <w:b w:val="false"/>
          <w:i w:val="false"/>
          <w:color w:val="000000"/>
          <w:sz w:val="28"/>
        </w:rPr>
        <w:t>
      Аудан бойынша ауылдық округтерде 10 мал дәрігерлік пункті бар.</w:t>
      </w:r>
    </w:p>
    <w:bookmarkEnd w:id="18"/>
    <w:bookmarkStart w:name="z25" w:id="19"/>
    <w:p>
      <w:pPr>
        <w:spacing w:after="0"/>
        <w:ind w:left="0"/>
        <w:jc w:val="both"/>
      </w:pPr>
      <w:r>
        <w:rPr>
          <w:rFonts w:ascii="Times New Roman"/>
          <w:b w:val="false"/>
          <w:i w:val="false"/>
          <w:color w:val="000000"/>
          <w:sz w:val="28"/>
        </w:rPr>
        <w:t>
      Қызылқоға ауданында 34852 бас мүйізді ірі қара, 145814 бас ұсақ мүйізді мал, 16253 бас жылқы, 1866 бас түйе саналады.</w:t>
      </w:r>
    </w:p>
    <w:bookmarkEnd w:id="19"/>
    <w:bookmarkStart w:name="z26" w:id="20"/>
    <w:p>
      <w:pPr>
        <w:spacing w:after="0"/>
        <w:ind w:left="0"/>
        <w:jc w:val="both"/>
      </w:pPr>
      <w:r>
        <w:rPr>
          <w:rFonts w:ascii="Times New Roman"/>
          <w:b w:val="false"/>
          <w:i w:val="false"/>
          <w:color w:val="000000"/>
          <w:sz w:val="28"/>
        </w:rPr>
        <w:t>
      Аудан көлемі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да басқа шөптер өседі.</w:t>
      </w:r>
    </w:p>
    <w:bookmarkEnd w:id="20"/>
    <w:bookmarkStart w:name="z27" w:id="21"/>
    <w:p>
      <w:pPr>
        <w:spacing w:after="0"/>
        <w:ind w:left="0"/>
        <w:jc w:val="both"/>
      </w:pPr>
      <w:r>
        <w:rPr>
          <w:rFonts w:ascii="Times New Roman"/>
          <w:b w:val="false"/>
          <w:i w:val="false"/>
          <w:color w:val="000000"/>
          <w:sz w:val="28"/>
        </w:rPr>
        <w:t>
      Миялы ауылдық округінің шекарасының жалпы ауданы 208891,29 гектар. Оның ішінде пайдаланып отырған ауыл шаруашылығының жер көлемі 77982 гектар (77 шаруа қожалық). Миялы ауылында мал саны 27206. Оның ішінде жазғы мезгілдегі ауыл басындағы аналық МІҚ мал саны 1949, аналық қой-ешкі мал саны 6057.</w:t>
      </w:r>
    </w:p>
    <w:bookmarkEnd w:id="21"/>
    <w:bookmarkStart w:name="z28" w:id="22"/>
    <w:p>
      <w:pPr>
        <w:spacing w:after="0"/>
        <w:ind w:left="0"/>
        <w:jc w:val="both"/>
      </w:pPr>
      <w:r>
        <w:rPr>
          <w:rFonts w:ascii="Times New Roman"/>
          <w:b w:val="false"/>
          <w:i w:val="false"/>
          <w:color w:val="000000"/>
          <w:sz w:val="28"/>
        </w:rPr>
        <w:t xml:space="preserve">
      Миялы ауылының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47406 гектарды құрады.</w:t>
      </w:r>
    </w:p>
    <w:bookmarkEnd w:id="22"/>
    <w:bookmarkStart w:name="z29" w:id="23"/>
    <w:p>
      <w:pPr>
        <w:spacing w:after="0"/>
        <w:ind w:left="0"/>
        <w:jc w:val="both"/>
      </w:pPr>
      <w:r>
        <w:rPr>
          <w:rFonts w:ascii="Times New Roman"/>
          <w:b w:val="false"/>
          <w:i w:val="false"/>
          <w:color w:val="000000"/>
          <w:sz w:val="28"/>
        </w:rPr>
        <w:t>
      Есебі:</w:t>
      </w:r>
    </w:p>
    <w:bookmarkEnd w:id="23"/>
    <w:bookmarkStart w:name="z30" w:id="24"/>
    <w:p>
      <w:pPr>
        <w:spacing w:after="0"/>
        <w:ind w:left="0"/>
        <w:jc w:val="both"/>
      </w:pPr>
      <w:r>
        <w:rPr>
          <w:rFonts w:ascii="Times New Roman"/>
          <w:b w:val="false"/>
          <w:i w:val="false"/>
          <w:color w:val="000000"/>
          <w:sz w:val="28"/>
        </w:rPr>
        <w:t>
      МІҚ үшін –1949бас.*15га./бас=29235 га.</w:t>
      </w:r>
    </w:p>
    <w:bookmarkEnd w:id="24"/>
    <w:bookmarkStart w:name="z31" w:id="25"/>
    <w:p>
      <w:pPr>
        <w:spacing w:after="0"/>
        <w:ind w:left="0"/>
        <w:jc w:val="both"/>
      </w:pPr>
      <w:r>
        <w:rPr>
          <w:rFonts w:ascii="Times New Roman"/>
          <w:b w:val="false"/>
          <w:i w:val="false"/>
          <w:color w:val="000000"/>
          <w:sz w:val="28"/>
        </w:rPr>
        <w:t>
      Ұсақ мал үшін – 6057 бас.*3га./бас= 18171га</w:t>
      </w:r>
    </w:p>
    <w:bookmarkEnd w:id="25"/>
    <w:bookmarkStart w:name="z32" w:id="26"/>
    <w:p>
      <w:pPr>
        <w:spacing w:after="0"/>
        <w:ind w:left="0"/>
        <w:jc w:val="both"/>
      </w:pPr>
      <w:r>
        <w:rPr>
          <w:rFonts w:ascii="Times New Roman"/>
          <w:b w:val="false"/>
          <w:i w:val="false"/>
          <w:color w:val="000000"/>
          <w:sz w:val="28"/>
        </w:rPr>
        <w:t>
      Барлығы 47406 га.</w:t>
      </w:r>
    </w:p>
    <w:bookmarkEnd w:id="26"/>
    <w:bookmarkStart w:name="z33" w:id="27"/>
    <w:p>
      <w:pPr>
        <w:spacing w:after="0"/>
        <w:ind w:left="0"/>
        <w:jc w:val="both"/>
      </w:pPr>
      <w:r>
        <w:rPr>
          <w:rFonts w:ascii="Times New Roman"/>
          <w:b w:val="false"/>
          <w:i w:val="false"/>
          <w:color w:val="000000"/>
          <w:sz w:val="28"/>
        </w:rPr>
        <w:t>
      Жоспар бойынша бекітілетін ауыл маңындағы жайылым жер көлемі 15105 гектар құрайды, ауыл маңындағы жайылым жерге 32301 гектар қажет етеді.</w:t>
      </w:r>
    </w:p>
    <w:bookmarkEnd w:id="27"/>
    <w:bookmarkStart w:name="z34" w:id="28"/>
    <w:p>
      <w:pPr>
        <w:spacing w:after="0"/>
        <w:ind w:left="0"/>
        <w:jc w:val="both"/>
      </w:pPr>
      <w:r>
        <w:rPr>
          <w:rFonts w:ascii="Times New Roman"/>
          <w:b w:val="false"/>
          <w:i w:val="false"/>
          <w:color w:val="000000"/>
          <w:sz w:val="28"/>
        </w:rPr>
        <w:t>
      Жангелдин ауылдық округінің шекарасының жалпы ауданы 57494,09 гектар.Оның ішінде пайдаланып отырған ауыл шаруашылығының жер көлемі 26 368 гектар.(26 шаруа қожалық) Жангелдин ауылында мал саны 24301. Оның ішінде жазғы мезгілдегі ауыл басындағы аналық МІҚ мал саны 948, аналық қой-ешкі мал саны 2335.</w:t>
      </w:r>
    </w:p>
    <w:bookmarkEnd w:id="28"/>
    <w:bookmarkStart w:name="z35" w:id="29"/>
    <w:p>
      <w:pPr>
        <w:spacing w:after="0"/>
        <w:ind w:left="0"/>
        <w:jc w:val="both"/>
      </w:pPr>
      <w:r>
        <w:rPr>
          <w:rFonts w:ascii="Times New Roman"/>
          <w:b w:val="false"/>
          <w:i w:val="false"/>
          <w:color w:val="000000"/>
          <w:sz w:val="28"/>
        </w:rPr>
        <w:t xml:space="preserve">
      Жангелдин ауылының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21225 гектарды құрады.</w:t>
      </w:r>
    </w:p>
    <w:bookmarkEnd w:id="29"/>
    <w:bookmarkStart w:name="z36" w:id="30"/>
    <w:p>
      <w:pPr>
        <w:spacing w:after="0"/>
        <w:ind w:left="0"/>
        <w:jc w:val="both"/>
      </w:pPr>
      <w:r>
        <w:rPr>
          <w:rFonts w:ascii="Times New Roman"/>
          <w:b w:val="false"/>
          <w:i w:val="false"/>
          <w:color w:val="000000"/>
          <w:sz w:val="28"/>
        </w:rPr>
        <w:t>
      Есебі:</w:t>
      </w:r>
    </w:p>
    <w:bookmarkEnd w:id="30"/>
    <w:bookmarkStart w:name="z37" w:id="31"/>
    <w:p>
      <w:pPr>
        <w:spacing w:after="0"/>
        <w:ind w:left="0"/>
        <w:jc w:val="both"/>
      </w:pPr>
      <w:r>
        <w:rPr>
          <w:rFonts w:ascii="Times New Roman"/>
          <w:b w:val="false"/>
          <w:i w:val="false"/>
          <w:color w:val="000000"/>
          <w:sz w:val="28"/>
        </w:rPr>
        <w:t>
      МІҚ үшін – 948 бас.*15га./бас= 14220 га.</w:t>
      </w:r>
    </w:p>
    <w:bookmarkEnd w:id="31"/>
    <w:bookmarkStart w:name="z38" w:id="32"/>
    <w:p>
      <w:pPr>
        <w:spacing w:after="0"/>
        <w:ind w:left="0"/>
        <w:jc w:val="both"/>
      </w:pPr>
      <w:r>
        <w:rPr>
          <w:rFonts w:ascii="Times New Roman"/>
          <w:b w:val="false"/>
          <w:i w:val="false"/>
          <w:color w:val="000000"/>
          <w:sz w:val="28"/>
        </w:rPr>
        <w:t>
      Ұсақ мал үшін – 2335 бас.*3га./бас= 7005 га.</w:t>
      </w:r>
    </w:p>
    <w:bookmarkEnd w:id="32"/>
    <w:bookmarkStart w:name="z39" w:id="33"/>
    <w:p>
      <w:pPr>
        <w:spacing w:after="0"/>
        <w:ind w:left="0"/>
        <w:jc w:val="both"/>
      </w:pPr>
      <w:r>
        <w:rPr>
          <w:rFonts w:ascii="Times New Roman"/>
          <w:b w:val="false"/>
          <w:i w:val="false"/>
          <w:color w:val="000000"/>
          <w:sz w:val="28"/>
        </w:rPr>
        <w:t>
      Барлығы 21225 га.</w:t>
      </w:r>
    </w:p>
    <w:bookmarkEnd w:id="33"/>
    <w:bookmarkStart w:name="z40" w:id="34"/>
    <w:p>
      <w:pPr>
        <w:spacing w:after="0"/>
        <w:ind w:left="0"/>
        <w:jc w:val="both"/>
      </w:pPr>
      <w:r>
        <w:rPr>
          <w:rFonts w:ascii="Times New Roman"/>
          <w:b w:val="false"/>
          <w:i w:val="false"/>
          <w:color w:val="000000"/>
          <w:sz w:val="28"/>
        </w:rPr>
        <w:t>
      Жоспар бойынша бекітілетін ауыл маңындағы жайылым жер көлемі 12320 гектар құрайды,ауыл маңындағы жайылым жерге 8905 гектар қажет етеді.</w:t>
      </w:r>
    </w:p>
    <w:bookmarkEnd w:id="34"/>
    <w:bookmarkStart w:name="z41" w:id="35"/>
    <w:p>
      <w:pPr>
        <w:spacing w:after="0"/>
        <w:ind w:left="0"/>
        <w:jc w:val="both"/>
      </w:pPr>
      <w:r>
        <w:rPr>
          <w:rFonts w:ascii="Times New Roman"/>
          <w:b w:val="false"/>
          <w:i w:val="false"/>
          <w:color w:val="000000"/>
          <w:sz w:val="28"/>
        </w:rPr>
        <w:t>
      Ойыл ауылдық округінің шекарасының жалпы ауданы 108198,62 гектар. Оның ішінде пайдаланып отырған ауыл шаруашылығының жер көлемі 27571 гектар, (22 шаруа қожалық) Ойыл ауылында мал саны 33039. Оның ішінде жазғы мезгілдегі ауыл басындағы аналық МІҚ мал саны 1326, аналық қой-ешкі мал саны 3497.</w:t>
      </w:r>
    </w:p>
    <w:bookmarkEnd w:id="35"/>
    <w:bookmarkStart w:name="z42" w:id="36"/>
    <w:p>
      <w:pPr>
        <w:spacing w:after="0"/>
        <w:ind w:left="0"/>
        <w:jc w:val="both"/>
      </w:pPr>
      <w:r>
        <w:rPr>
          <w:rFonts w:ascii="Times New Roman"/>
          <w:b w:val="false"/>
          <w:i w:val="false"/>
          <w:color w:val="000000"/>
          <w:sz w:val="28"/>
        </w:rPr>
        <w:t xml:space="preserve">
      Ойыл ауылдық округінде (Жасқайрат, Аққора)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30381 гектарды құрады.</w:t>
      </w:r>
    </w:p>
    <w:bookmarkEnd w:id="36"/>
    <w:bookmarkStart w:name="z43" w:id="37"/>
    <w:p>
      <w:pPr>
        <w:spacing w:after="0"/>
        <w:ind w:left="0"/>
        <w:jc w:val="both"/>
      </w:pPr>
      <w:r>
        <w:rPr>
          <w:rFonts w:ascii="Times New Roman"/>
          <w:b w:val="false"/>
          <w:i w:val="false"/>
          <w:color w:val="000000"/>
          <w:sz w:val="28"/>
        </w:rPr>
        <w:t>
      Есебі:</w:t>
      </w:r>
    </w:p>
    <w:bookmarkEnd w:id="37"/>
    <w:bookmarkStart w:name="z44" w:id="38"/>
    <w:p>
      <w:pPr>
        <w:spacing w:after="0"/>
        <w:ind w:left="0"/>
        <w:jc w:val="both"/>
      </w:pPr>
      <w:r>
        <w:rPr>
          <w:rFonts w:ascii="Times New Roman"/>
          <w:b w:val="false"/>
          <w:i w:val="false"/>
          <w:color w:val="000000"/>
          <w:sz w:val="28"/>
        </w:rPr>
        <w:t>
      МІҚ үшін – 1326 бас.*15га./бас= 19890 га.</w:t>
      </w:r>
    </w:p>
    <w:bookmarkEnd w:id="38"/>
    <w:bookmarkStart w:name="z45" w:id="39"/>
    <w:p>
      <w:pPr>
        <w:spacing w:after="0"/>
        <w:ind w:left="0"/>
        <w:jc w:val="both"/>
      </w:pPr>
      <w:r>
        <w:rPr>
          <w:rFonts w:ascii="Times New Roman"/>
          <w:b w:val="false"/>
          <w:i w:val="false"/>
          <w:color w:val="000000"/>
          <w:sz w:val="28"/>
        </w:rPr>
        <w:t>
      Ұсақ мал үшін – 5452 бас.*3га./бас= 10491га.</w:t>
      </w:r>
    </w:p>
    <w:bookmarkEnd w:id="39"/>
    <w:bookmarkStart w:name="z46" w:id="40"/>
    <w:p>
      <w:pPr>
        <w:spacing w:after="0"/>
        <w:ind w:left="0"/>
        <w:jc w:val="both"/>
      </w:pPr>
      <w:r>
        <w:rPr>
          <w:rFonts w:ascii="Times New Roman"/>
          <w:b w:val="false"/>
          <w:i w:val="false"/>
          <w:color w:val="000000"/>
          <w:sz w:val="28"/>
        </w:rPr>
        <w:t>
      Барлығы 30381 га.</w:t>
      </w:r>
    </w:p>
    <w:bookmarkEnd w:id="40"/>
    <w:bookmarkStart w:name="z47" w:id="41"/>
    <w:p>
      <w:pPr>
        <w:spacing w:after="0"/>
        <w:ind w:left="0"/>
        <w:jc w:val="both"/>
      </w:pPr>
      <w:r>
        <w:rPr>
          <w:rFonts w:ascii="Times New Roman"/>
          <w:b w:val="false"/>
          <w:i w:val="false"/>
          <w:color w:val="000000"/>
          <w:sz w:val="28"/>
        </w:rPr>
        <w:t>
      Жоспар бойынша бекітілетін жайылым жер көлемі 26495 гектар, (Жасқайрат ауылы 20 920 га, Аққора ауылы 5575 га) ауыл маңындағы жайылым жерге 3886 гектар қажет етеді.</w:t>
      </w:r>
    </w:p>
    <w:bookmarkEnd w:id="41"/>
    <w:bookmarkStart w:name="z48" w:id="42"/>
    <w:p>
      <w:pPr>
        <w:spacing w:after="0"/>
        <w:ind w:left="0"/>
        <w:jc w:val="both"/>
      </w:pPr>
      <w:r>
        <w:rPr>
          <w:rFonts w:ascii="Times New Roman"/>
          <w:b w:val="false"/>
          <w:i w:val="false"/>
          <w:color w:val="000000"/>
          <w:sz w:val="28"/>
        </w:rPr>
        <w:t>
      Көздіғара ауылдық округінің шекарасының жалпы ауданы 96386,1412 гектар. Оның ішінде пайдаланып отырған ауыл шаруашылығының жер көлемі 38230 гектар. (39 шаруа қожалық) Көздіғара ауылында мал саны 17303. Оның ішінде жазғы мезгілдегі ауыл басындағы аналық МІҚ мал саны 601, аналық қой-ешкі мал саны 2883.</w:t>
      </w:r>
    </w:p>
    <w:bookmarkEnd w:id="42"/>
    <w:bookmarkStart w:name="z49" w:id="43"/>
    <w:p>
      <w:pPr>
        <w:spacing w:after="0"/>
        <w:ind w:left="0"/>
        <w:jc w:val="both"/>
      </w:pPr>
      <w:r>
        <w:rPr>
          <w:rFonts w:ascii="Times New Roman"/>
          <w:b w:val="false"/>
          <w:i w:val="false"/>
          <w:color w:val="000000"/>
          <w:sz w:val="28"/>
        </w:rPr>
        <w:t xml:space="preserve">
      Көздіғара ауылдық округінде (Қоныстану, Қосқұлақ, Бүйрек)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17664 гектарды құрады.</w:t>
      </w:r>
    </w:p>
    <w:bookmarkEnd w:id="43"/>
    <w:bookmarkStart w:name="z50" w:id="44"/>
    <w:p>
      <w:pPr>
        <w:spacing w:after="0"/>
        <w:ind w:left="0"/>
        <w:jc w:val="both"/>
      </w:pPr>
      <w:r>
        <w:rPr>
          <w:rFonts w:ascii="Times New Roman"/>
          <w:b w:val="false"/>
          <w:i w:val="false"/>
          <w:color w:val="000000"/>
          <w:sz w:val="28"/>
        </w:rPr>
        <w:t>
      Есебі:</w:t>
      </w:r>
    </w:p>
    <w:bookmarkEnd w:id="44"/>
    <w:bookmarkStart w:name="z51" w:id="45"/>
    <w:p>
      <w:pPr>
        <w:spacing w:after="0"/>
        <w:ind w:left="0"/>
        <w:jc w:val="both"/>
      </w:pPr>
      <w:r>
        <w:rPr>
          <w:rFonts w:ascii="Times New Roman"/>
          <w:b w:val="false"/>
          <w:i w:val="false"/>
          <w:color w:val="000000"/>
          <w:sz w:val="28"/>
        </w:rPr>
        <w:t>
      МІҚ үшін – 601 бас.*15га./бас= 9015га.</w:t>
      </w:r>
    </w:p>
    <w:bookmarkEnd w:id="45"/>
    <w:bookmarkStart w:name="z52" w:id="46"/>
    <w:p>
      <w:pPr>
        <w:spacing w:after="0"/>
        <w:ind w:left="0"/>
        <w:jc w:val="both"/>
      </w:pPr>
      <w:r>
        <w:rPr>
          <w:rFonts w:ascii="Times New Roman"/>
          <w:b w:val="false"/>
          <w:i w:val="false"/>
          <w:color w:val="000000"/>
          <w:sz w:val="28"/>
        </w:rPr>
        <w:t>
      Ұсақ мал үшін – 2883 бас.*3га./бас= 8649га.</w:t>
      </w:r>
    </w:p>
    <w:bookmarkEnd w:id="46"/>
    <w:bookmarkStart w:name="z53" w:id="47"/>
    <w:p>
      <w:pPr>
        <w:spacing w:after="0"/>
        <w:ind w:left="0"/>
        <w:jc w:val="both"/>
      </w:pPr>
      <w:r>
        <w:rPr>
          <w:rFonts w:ascii="Times New Roman"/>
          <w:b w:val="false"/>
          <w:i w:val="false"/>
          <w:color w:val="000000"/>
          <w:sz w:val="28"/>
        </w:rPr>
        <w:t>
      Барлығы 17664 га.</w:t>
      </w:r>
    </w:p>
    <w:bookmarkEnd w:id="47"/>
    <w:bookmarkStart w:name="z54" w:id="48"/>
    <w:p>
      <w:pPr>
        <w:spacing w:after="0"/>
        <w:ind w:left="0"/>
        <w:jc w:val="both"/>
      </w:pPr>
      <w:r>
        <w:rPr>
          <w:rFonts w:ascii="Times New Roman"/>
          <w:b w:val="false"/>
          <w:i w:val="false"/>
          <w:color w:val="000000"/>
          <w:sz w:val="28"/>
        </w:rPr>
        <w:t>
      Жоспар бойынша бекітілетін ауыл маңындағы жайылым жер көлемі 14220 гектар құрайды, ауыл маңындағы жайылым жерге 3444 гектар қажет етеді.</w:t>
      </w:r>
    </w:p>
    <w:bookmarkEnd w:id="48"/>
    <w:bookmarkStart w:name="z55" w:id="49"/>
    <w:p>
      <w:pPr>
        <w:spacing w:after="0"/>
        <w:ind w:left="0"/>
        <w:jc w:val="both"/>
      </w:pPr>
      <w:r>
        <w:rPr>
          <w:rFonts w:ascii="Times New Roman"/>
          <w:b w:val="false"/>
          <w:i w:val="false"/>
          <w:color w:val="000000"/>
          <w:sz w:val="28"/>
        </w:rPr>
        <w:t>
      Жамбыл ауылдық округінің шекарасының жалпы ауданы 123069,845 гектар, Оның ішінде пайдаланып отырған ауыл шаруашылығының жер көлемі 40386 гектар. (31 шаруа қожалық) Жамбыл ауылында мал саны 19755. Оның ішінде жазғы мезгілдегі ауыл басындағы аналық МІҚ мал саны 871, аналық қой-ешкі мал саны 3621.</w:t>
      </w:r>
    </w:p>
    <w:bookmarkEnd w:id="49"/>
    <w:bookmarkStart w:name="z56" w:id="50"/>
    <w:p>
      <w:pPr>
        <w:spacing w:after="0"/>
        <w:ind w:left="0"/>
        <w:jc w:val="both"/>
      </w:pPr>
      <w:r>
        <w:rPr>
          <w:rFonts w:ascii="Times New Roman"/>
          <w:b w:val="false"/>
          <w:i w:val="false"/>
          <w:color w:val="000000"/>
          <w:sz w:val="28"/>
        </w:rPr>
        <w:t xml:space="preserve">
      Жамбыл ауылдық округінде (Қаракөл, Айдын)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23928 гектарды құрады.</w:t>
      </w:r>
    </w:p>
    <w:bookmarkEnd w:id="50"/>
    <w:bookmarkStart w:name="z57" w:id="51"/>
    <w:p>
      <w:pPr>
        <w:spacing w:after="0"/>
        <w:ind w:left="0"/>
        <w:jc w:val="both"/>
      </w:pPr>
      <w:r>
        <w:rPr>
          <w:rFonts w:ascii="Times New Roman"/>
          <w:b w:val="false"/>
          <w:i w:val="false"/>
          <w:color w:val="000000"/>
          <w:sz w:val="28"/>
        </w:rPr>
        <w:t>
      Есебі:</w:t>
      </w:r>
    </w:p>
    <w:bookmarkEnd w:id="51"/>
    <w:bookmarkStart w:name="z58" w:id="52"/>
    <w:p>
      <w:pPr>
        <w:spacing w:after="0"/>
        <w:ind w:left="0"/>
        <w:jc w:val="both"/>
      </w:pPr>
      <w:r>
        <w:rPr>
          <w:rFonts w:ascii="Times New Roman"/>
          <w:b w:val="false"/>
          <w:i w:val="false"/>
          <w:color w:val="000000"/>
          <w:sz w:val="28"/>
        </w:rPr>
        <w:t>
      МІҚ үшін – 871 бас.*15га./бас= 13065 га.</w:t>
      </w:r>
    </w:p>
    <w:bookmarkEnd w:id="52"/>
    <w:bookmarkStart w:name="z59" w:id="53"/>
    <w:p>
      <w:pPr>
        <w:spacing w:after="0"/>
        <w:ind w:left="0"/>
        <w:jc w:val="both"/>
      </w:pPr>
      <w:r>
        <w:rPr>
          <w:rFonts w:ascii="Times New Roman"/>
          <w:b w:val="false"/>
          <w:i w:val="false"/>
          <w:color w:val="000000"/>
          <w:sz w:val="28"/>
        </w:rPr>
        <w:t>
      Ұсақ мал үшін – 3621 бас.*3га./бас= 10863га.</w:t>
      </w:r>
    </w:p>
    <w:bookmarkEnd w:id="53"/>
    <w:bookmarkStart w:name="z60" w:id="54"/>
    <w:p>
      <w:pPr>
        <w:spacing w:after="0"/>
        <w:ind w:left="0"/>
        <w:jc w:val="both"/>
      </w:pPr>
      <w:r>
        <w:rPr>
          <w:rFonts w:ascii="Times New Roman"/>
          <w:b w:val="false"/>
          <w:i w:val="false"/>
          <w:color w:val="000000"/>
          <w:sz w:val="28"/>
        </w:rPr>
        <w:t>
      Барлығы 23928 га.</w:t>
      </w:r>
    </w:p>
    <w:bookmarkEnd w:id="54"/>
    <w:bookmarkStart w:name="z61" w:id="55"/>
    <w:p>
      <w:pPr>
        <w:spacing w:after="0"/>
        <w:ind w:left="0"/>
        <w:jc w:val="both"/>
      </w:pPr>
      <w:r>
        <w:rPr>
          <w:rFonts w:ascii="Times New Roman"/>
          <w:b w:val="false"/>
          <w:i w:val="false"/>
          <w:color w:val="000000"/>
          <w:sz w:val="28"/>
        </w:rPr>
        <w:t>
      Жоспар бойынша бекітілетін ауыл маңындағы жайылым жер көлемі 17066 гектар құрайды, 6862 гектарды қажет етеді.</w:t>
      </w:r>
    </w:p>
    <w:bookmarkEnd w:id="55"/>
    <w:bookmarkStart w:name="z62" w:id="56"/>
    <w:p>
      <w:pPr>
        <w:spacing w:after="0"/>
        <w:ind w:left="0"/>
        <w:jc w:val="both"/>
      </w:pPr>
      <w:r>
        <w:rPr>
          <w:rFonts w:ascii="Times New Roman"/>
          <w:b w:val="false"/>
          <w:i w:val="false"/>
          <w:color w:val="000000"/>
          <w:sz w:val="28"/>
        </w:rPr>
        <w:t>
      Тасшағыл ауылдық округінің шекарасының жалпы ауданы 81269,1982 гектар, Оның ішінде пайдаланып отырған ауыл шаруашылығының жер көлемі 32725 гектар. (28 шаруа қожалық) Тасшағыл ауылында мал саны 18419. Оның ішінде аналық МІҚ мал саны - 919, аналық қой- ешкі мал саны 3709.</w:t>
      </w:r>
    </w:p>
    <w:bookmarkEnd w:id="56"/>
    <w:bookmarkStart w:name="z63" w:id="57"/>
    <w:p>
      <w:pPr>
        <w:spacing w:after="0"/>
        <w:ind w:left="0"/>
        <w:jc w:val="both"/>
      </w:pPr>
      <w:r>
        <w:rPr>
          <w:rFonts w:ascii="Times New Roman"/>
          <w:b w:val="false"/>
          <w:i w:val="false"/>
          <w:color w:val="000000"/>
          <w:sz w:val="28"/>
        </w:rPr>
        <w:t xml:space="preserve">
      Тасшағыл ауылдық округінде (Тасшағыл, Қоғам, Қоңыраулы)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24912 гектарды құрады.</w:t>
      </w:r>
    </w:p>
    <w:bookmarkEnd w:id="57"/>
    <w:bookmarkStart w:name="z64" w:id="58"/>
    <w:p>
      <w:pPr>
        <w:spacing w:after="0"/>
        <w:ind w:left="0"/>
        <w:jc w:val="both"/>
      </w:pPr>
      <w:r>
        <w:rPr>
          <w:rFonts w:ascii="Times New Roman"/>
          <w:b w:val="false"/>
          <w:i w:val="false"/>
          <w:color w:val="000000"/>
          <w:sz w:val="28"/>
        </w:rPr>
        <w:t>
      Есебі:</w:t>
      </w:r>
    </w:p>
    <w:bookmarkEnd w:id="58"/>
    <w:bookmarkStart w:name="z65" w:id="59"/>
    <w:p>
      <w:pPr>
        <w:spacing w:after="0"/>
        <w:ind w:left="0"/>
        <w:jc w:val="both"/>
      </w:pPr>
      <w:r>
        <w:rPr>
          <w:rFonts w:ascii="Times New Roman"/>
          <w:b w:val="false"/>
          <w:i w:val="false"/>
          <w:color w:val="000000"/>
          <w:sz w:val="28"/>
        </w:rPr>
        <w:t>
      МІҚ үшін – 919 бас.*15га./бас= 13785га.</w:t>
      </w:r>
    </w:p>
    <w:bookmarkEnd w:id="59"/>
    <w:bookmarkStart w:name="z66" w:id="60"/>
    <w:p>
      <w:pPr>
        <w:spacing w:after="0"/>
        <w:ind w:left="0"/>
        <w:jc w:val="both"/>
      </w:pPr>
      <w:r>
        <w:rPr>
          <w:rFonts w:ascii="Times New Roman"/>
          <w:b w:val="false"/>
          <w:i w:val="false"/>
          <w:color w:val="000000"/>
          <w:sz w:val="28"/>
        </w:rPr>
        <w:t>
      Ұсақ мал үшін – 3709 бас.*3га./бас= 11127га.</w:t>
      </w:r>
    </w:p>
    <w:bookmarkEnd w:id="60"/>
    <w:bookmarkStart w:name="z67" w:id="61"/>
    <w:p>
      <w:pPr>
        <w:spacing w:after="0"/>
        <w:ind w:left="0"/>
        <w:jc w:val="both"/>
      </w:pPr>
      <w:r>
        <w:rPr>
          <w:rFonts w:ascii="Times New Roman"/>
          <w:b w:val="false"/>
          <w:i w:val="false"/>
          <w:color w:val="000000"/>
          <w:sz w:val="28"/>
        </w:rPr>
        <w:t>
      Барлығы 24912 га.</w:t>
      </w:r>
    </w:p>
    <w:bookmarkEnd w:id="61"/>
    <w:bookmarkStart w:name="z68" w:id="62"/>
    <w:p>
      <w:pPr>
        <w:spacing w:after="0"/>
        <w:ind w:left="0"/>
        <w:jc w:val="both"/>
      </w:pPr>
      <w:r>
        <w:rPr>
          <w:rFonts w:ascii="Times New Roman"/>
          <w:b w:val="false"/>
          <w:i w:val="false"/>
          <w:color w:val="000000"/>
          <w:sz w:val="28"/>
        </w:rPr>
        <w:t>
      Жоспар бойынша бекітілетін ауыл маңындағы жайылым жер көлемі 16 683 гектар құрайды, ауыл маңындағы жайылым жерге 8229 гектар қажет етеді.</w:t>
      </w:r>
    </w:p>
    <w:bookmarkEnd w:id="62"/>
    <w:bookmarkStart w:name="z69" w:id="63"/>
    <w:p>
      <w:pPr>
        <w:spacing w:after="0"/>
        <w:ind w:left="0"/>
        <w:jc w:val="both"/>
      </w:pPr>
      <w:r>
        <w:rPr>
          <w:rFonts w:ascii="Times New Roman"/>
          <w:b w:val="false"/>
          <w:i w:val="false"/>
          <w:color w:val="000000"/>
          <w:sz w:val="28"/>
        </w:rPr>
        <w:t>
      Қызылқоға ауылдық округінің шекарасының жалпы ауданы 131493,703 гектар. Оның ішінде пайдаланып отырған ауыл шаруашылығының жер көлемі 15900 гектар (18 шаруа қожалық) Қызылқоға ауылында мал саны 13338. Оның ішінде жазғы мезгілдегі ауыл басындағы аналық МІҚ мал саны- 539, аналық қой-ешкі мал саны 2979.</w:t>
      </w:r>
    </w:p>
    <w:bookmarkEnd w:id="63"/>
    <w:bookmarkStart w:name="z70" w:id="64"/>
    <w:p>
      <w:pPr>
        <w:spacing w:after="0"/>
        <w:ind w:left="0"/>
        <w:jc w:val="both"/>
      </w:pPr>
      <w:r>
        <w:rPr>
          <w:rFonts w:ascii="Times New Roman"/>
          <w:b w:val="false"/>
          <w:i w:val="false"/>
          <w:color w:val="000000"/>
          <w:sz w:val="28"/>
        </w:rPr>
        <w:t xml:space="preserve">
      Қызылқоға ауылдық округінде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17022гектарды құрады.</w:t>
      </w:r>
    </w:p>
    <w:bookmarkEnd w:id="64"/>
    <w:bookmarkStart w:name="z71" w:id="65"/>
    <w:p>
      <w:pPr>
        <w:spacing w:after="0"/>
        <w:ind w:left="0"/>
        <w:jc w:val="both"/>
      </w:pPr>
      <w:r>
        <w:rPr>
          <w:rFonts w:ascii="Times New Roman"/>
          <w:b w:val="false"/>
          <w:i w:val="false"/>
          <w:color w:val="000000"/>
          <w:sz w:val="28"/>
        </w:rPr>
        <w:t>
      Есебі:</w:t>
      </w:r>
    </w:p>
    <w:bookmarkEnd w:id="65"/>
    <w:bookmarkStart w:name="z72" w:id="66"/>
    <w:p>
      <w:pPr>
        <w:spacing w:after="0"/>
        <w:ind w:left="0"/>
        <w:jc w:val="both"/>
      </w:pPr>
      <w:r>
        <w:rPr>
          <w:rFonts w:ascii="Times New Roman"/>
          <w:b w:val="false"/>
          <w:i w:val="false"/>
          <w:color w:val="000000"/>
          <w:sz w:val="28"/>
        </w:rPr>
        <w:t>
      МІҚ үшін –539бас.*15га./бас= 1617 га.</w:t>
      </w:r>
    </w:p>
    <w:bookmarkEnd w:id="66"/>
    <w:bookmarkStart w:name="z73" w:id="67"/>
    <w:p>
      <w:pPr>
        <w:spacing w:after="0"/>
        <w:ind w:left="0"/>
        <w:jc w:val="both"/>
      </w:pPr>
      <w:r>
        <w:rPr>
          <w:rFonts w:ascii="Times New Roman"/>
          <w:b w:val="false"/>
          <w:i w:val="false"/>
          <w:color w:val="000000"/>
          <w:sz w:val="28"/>
        </w:rPr>
        <w:t>
      Ұсақ мал үшін – 2979 бас.*3га./бас= 8937га.</w:t>
      </w:r>
    </w:p>
    <w:bookmarkEnd w:id="67"/>
    <w:bookmarkStart w:name="z74" w:id="68"/>
    <w:p>
      <w:pPr>
        <w:spacing w:after="0"/>
        <w:ind w:left="0"/>
        <w:jc w:val="both"/>
      </w:pPr>
      <w:r>
        <w:rPr>
          <w:rFonts w:ascii="Times New Roman"/>
          <w:b w:val="false"/>
          <w:i w:val="false"/>
          <w:color w:val="000000"/>
          <w:sz w:val="28"/>
        </w:rPr>
        <w:t>
      Барлығы 17022 га.</w:t>
      </w:r>
    </w:p>
    <w:bookmarkEnd w:id="68"/>
    <w:bookmarkStart w:name="z75" w:id="69"/>
    <w:p>
      <w:pPr>
        <w:spacing w:after="0"/>
        <w:ind w:left="0"/>
        <w:jc w:val="both"/>
      </w:pPr>
      <w:r>
        <w:rPr>
          <w:rFonts w:ascii="Times New Roman"/>
          <w:b w:val="false"/>
          <w:i w:val="false"/>
          <w:color w:val="000000"/>
          <w:sz w:val="28"/>
        </w:rPr>
        <w:t>
      Жоспар бойынша бекітілетін ауыл маңындағы жайылым жер көлемі 36135 гектар, жер көлемі жеткілікті деңгейде.</w:t>
      </w:r>
    </w:p>
    <w:bookmarkEnd w:id="69"/>
    <w:bookmarkStart w:name="z76" w:id="70"/>
    <w:p>
      <w:pPr>
        <w:spacing w:after="0"/>
        <w:ind w:left="0"/>
        <w:jc w:val="both"/>
      </w:pPr>
      <w:r>
        <w:rPr>
          <w:rFonts w:ascii="Times New Roman"/>
          <w:b w:val="false"/>
          <w:i w:val="false"/>
          <w:color w:val="000000"/>
          <w:sz w:val="28"/>
        </w:rPr>
        <w:t>
      Тайсойған ауылдық округінің шекарасының жалпы көлемі 164256,607 гектар. Оның ішінде пайдаланып отырған ауыл шаруашылығы жер көлемі 74154 гектар (60 шаруа қожалық) Тайсойған ауылында мал саны 16465. Оның ішінде жазғы мезгілдегі ауыл басындағы аналық МІҚ мал саны- 574, аналық қой-ешкі мал саны 1520.</w:t>
      </w:r>
    </w:p>
    <w:bookmarkEnd w:id="70"/>
    <w:bookmarkStart w:name="z77" w:id="71"/>
    <w:p>
      <w:pPr>
        <w:spacing w:after="0"/>
        <w:ind w:left="0"/>
        <w:jc w:val="both"/>
      </w:pPr>
      <w:r>
        <w:rPr>
          <w:rFonts w:ascii="Times New Roman"/>
          <w:b w:val="false"/>
          <w:i w:val="false"/>
          <w:color w:val="000000"/>
          <w:sz w:val="28"/>
        </w:rPr>
        <w:t xml:space="preserve">
      Тайсойған ауылдық округінде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13710 гектарды құрады.</w:t>
      </w:r>
    </w:p>
    <w:bookmarkEnd w:id="71"/>
    <w:bookmarkStart w:name="z78" w:id="72"/>
    <w:p>
      <w:pPr>
        <w:spacing w:after="0"/>
        <w:ind w:left="0"/>
        <w:jc w:val="both"/>
      </w:pPr>
      <w:r>
        <w:rPr>
          <w:rFonts w:ascii="Times New Roman"/>
          <w:b w:val="false"/>
          <w:i w:val="false"/>
          <w:color w:val="000000"/>
          <w:sz w:val="28"/>
        </w:rPr>
        <w:t>
      Есебі:</w:t>
      </w:r>
    </w:p>
    <w:bookmarkEnd w:id="72"/>
    <w:bookmarkStart w:name="z79" w:id="73"/>
    <w:p>
      <w:pPr>
        <w:spacing w:after="0"/>
        <w:ind w:left="0"/>
        <w:jc w:val="both"/>
      </w:pPr>
      <w:r>
        <w:rPr>
          <w:rFonts w:ascii="Times New Roman"/>
          <w:b w:val="false"/>
          <w:i w:val="false"/>
          <w:color w:val="000000"/>
          <w:sz w:val="28"/>
        </w:rPr>
        <w:t>
      МІҚ үшін – 574 бас.*15га./бас= 8610га.</w:t>
      </w:r>
    </w:p>
    <w:bookmarkEnd w:id="73"/>
    <w:bookmarkStart w:name="z80" w:id="74"/>
    <w:p>
      <w:pPr>
        <w:spacing w:after="0"/>
        <w:ind w:left="0"/>
        <w:jc w:val="both"/>
      </w:pPr>
      <w:r>
        <w:rPr>
          <w:rFonts w:ascii="Times New Roman"/>
          <w:b w:val="false"/>
          <w:i w:val="false"/>
          <w:color w:val="000000"/>
          <w:sz w:val="28"/>
        </w:rPr>
        <w:t>
      Ұсақ мал үшін – 1520 бас.*3га./бас= 4560га.</w:t>
      </w:r>
    </w:p>
    <w:bookmarkEnd w:id="74"/>
    <w:bookmarkStart w:name="z81" w:id="75"/>
    <w:p>
      <w:pPr>
        <w:spacing w:after="0"/>
        <w:ind w:left="0"/>
        <w:jc w:val="both"/>
      </w:pPr>
      <w:r>
        <w:rPr>
          <w:rFonts w:ascii="Times New Roman"/>
          <w:b w:val="false"/>
          <w:i w:val="false"/>
          <w:color w:val="000000"/>
          <w:sz w:val="28"/>
        </w:rPr>
        <w:t>
      Барлығы 13170га.</w:t>
      </w:r>
    </w:p>
    <w:bookmarkEnd w:id="75"/>
    <w:bookmarkStart w:name="z82" w:id="76"/>
    <w:p>
      <w:pPr>
        <w:spacing w:after="0"/>
        <w:ind w:left="0"/>
        <w:jc w:val="both"/>
      </w:pPr>
      <w:r>
        <w:rPr>
          <w:rFonts w:ascii="Times New Roman"/>
          <w:b w:val="false"/>
          <w:i w:val="false"/>
          <w:color w:val="000000"/>
          <w:sz w:val="28"/>
        </w:rPr>
        <w:t>
      Жоспар бойынша бекітілетін ауыл маңындағы жайылым жер көлемі 17620 гектар жер көлемі жеткілікті деңгейде.</w:t>
      </w:r>
    </w:p>
    <w:bookmarkEnd w:id="76"/>
    <w:bookmarkStart w:name="z83" w:id="77"/>
    <w:p>
      <w:pPr>
        <w:spacing w:after="0"/>
        <w:ind w:left="0"/>
        <w:jc w:val="both"/>
      </w:pPr>
      <w:r>
        <w:rPr>
          <w:rFonts w:ascii="Times New Roman"/>
          <w:b w:val="false"/>
          <w:i w:val="false"/>
          <w:color w:val="000000"/>
          <w:sz w:val="28"/>
        </w:rPr>
        <w:t>
      Сағыз ауылдық округінің шекарасының жалпы ауданы 465879,47 гектар. Оның ішінде пайдаланып отырған ауыл шаруашылығының жер көлемі 149796 гектар. (61 шаруа қожалық бар). Сағыз ауылында мал саны 44313. Оның ішінде жазғы мезгілдегі ауыл басындағы аналық МІҚ мал саны-862, аналық қой-ешкі мал саны 7543.</w:t>
      </w:r>
    </w:p>
    <w:bookmarkEnd w:id="77"/>
    <w:bookmarkStart w:name="z84" w:id="78"/>
    <w:p>
      <w:pPr>
        <w:spacing w:after="0"/>
        <w:ind w:left="0"/>
        <w:jc w:val="both"/>
      </w:pPr>
      <w:r>
        <w:rPr>
          <w:rFonts w:ascii="Times New Roman"/>
          <w:b w:val="false"/>
          <w:i w:val="false"/>
          <w:color w:val="000000"/>
          <w:sz w:val="28"/>
        </w:rPr>
        <w:t xml:space="preserve">
      Сағыз ауылдық округінде (Кенбай, Қоңыраулы, Былқылдақты)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35559 гектарды құрады.</w:t>
      </w:r>
    </w:p>
    <w:bookmarkEnd w:id="78"/>
    <w:bookmarkStart w:name="z85" w:id="79"/>
    <w:p>
      <w:pPr>
        <w:spacing w:after="0"/>
        <w:ind w:left="0"/>
        <w:jc w:val="both"/>
      </w:pPr>
      <w:r>
        <w:rPr>
          <w:rFonts w:ascii="Times New Roman"/>
          <w:b w:val="false"/>
          <w:i w:val="false"/>
          <w:color w:val="000000"/>
          <w:sz w:val="28"/>
        </w:rPr>
        <w:t>
      Есебі:</w:t>
      </w:r>
    </w:p>
    <w:bookmarkEnd w:id="79"/>
    <w:bookmarkStart w:name="z86" w:id="80"/>
    <w:p>
      <w:pPr>
        <w:spacing w:after="0"/>
        <w:ind w:left="0"/>
        <w:jc w:val="both"/>
      </w:pPr>
      <w:r>
        <w:rPr>
          <w:rFonts w:ascii="Times New Roman"/>
          <w:b w:val="false"/>
          <w:i w:val="false"/>
          <w:color w:val="000000"/>
          <w:sz w:val="28"/>
        </w:rPr>
        <w:t>
      МІҚ үшін – 862 бас.*15га./бас= 12930 га.</w:t>
      </w:r>
    </w:p>
    <w:bookmarkEnd w:id="80"/>
    <w:bookmarkStart w:name="z87" w:id="81"/>
    <w:p>
      <w:pPr>
        <w:spacing w:after="0"/>
        <w:ind w:left="0"/>
        <w:jc w:val="both"/>
      </w:pPr>
      <w:r>
        <w:rPr>
          <w:rFonts w:ascii="Times New Roman"/>
          <w:b w:val="false"/>
          <w:i w:val="false"/>
          <w:color w:val="000000"/>
          <w:sz w:val="28"/>
        </w:rPr>
        <w:t>
      Ұсақ мал үшін – 7543 бас.*3га./бас= 22629.</w:t>
      </w:r>
    </w:p>
    <w:bookmarkEnd w:id="81"/>
    <w:bookmarkStart w:name="z88" w:id="82"/>
    <w:p>
      <w:pPr>
        <w:spacing w:after="0"/>
        <w:ind w:left="0"/>
        <w:jc w:val="both"/>
      </w:pPr>
      <w:r>
        <w:rPr>
          <w:rFonts w:ascii="Times New Roman"/>
          <w:b w:val="false"/>
          <w:i w:val="false"/>
          <w:color w:val="000000"/>
          <w:sz w:val="28"/>
        </w:rPr>
        <w:t>
      Барлығы 35559 га.</w:t>
      </w:r>
    </w:p>
    <w:bookmarkEnd w:id="82"/>
    <w:bookmarkStart w:name="z89" w:id="83"/>
    <w:p>
      <w:pPr>
        <w:spacing w:after="0"/>
        <w:ind w:left="0"/>
        <w:jc w:val="both"/>
      </w:pPr>
      <w:r>
        <w:rPr>
          <w:rFonts w:ascii="Times New Roman"/>
          <w:b w:val="false"/>
          <w:i w:val="false"/>
          <w:color w:val="000000"/>
          <w:sz w:val="28"/>
        </w:rPr>
        <w:t>
      Жоспар бойынша бекітілетін ауыл маңындағы жайылым жер көлемі 59066 гектар, (Сағыз ауылы 24 407 га, Кенбай ауылы-13554га, Қоңыраулы ауылы 12763 га, Былқылдақты ауылы 8342га) ауыл маңындағы жайылым жерге 23507 гектар қажет етеді.</w:t>
      </w:r>
    </w:p>
    <w:bookmarkEnd w:id="83"/>
    <w:bookmarkStart w:name="z90" w:id="84"/>
    <w:p>
      <w:pPr>
        <w:spacing w:after="0"/>
        <w:ind w:left="0"/>
        <w:jc w:val="both"/>
      </w:pPr>
      <w:r>
        <w:rPr>
          <w:rFonts w:ascii="Times New Roman"/>
          <w:b w:val="false"/>
          <w:i w:val="false"/>
          <w:color w:val="000000"/>
          <w:sz w:val="28"/>
        </w:rPr>
        <w:t>
      Мұқыр ауылдық округінің шекарасының жалпы ауданы 498974,1756 гектар. Оның ішінде пайдаланып отырған шаруашылығы жер көлемі 135398 гектар (64 шаруа қожалық) Мұқыр ауылында мал саны 43050. Оның ішінде жазғы мезгілдегі ауыл басындағы аналық МІҚ мал саны- 1346, аналық қой-ешкі мал саны 5987.</w:t>
      </w:r>
    </w:p>
    <w:bookmarkEnd w:id="84"/>
    <w:bookmarkStart w:name="z91" w:id="85"/>
    <w:p>
      <w:pPr>
        <w:spacing w:after="0"/>
        <w:ind w:left="0"/>
        <w:jc w:val="both"/>
      </w:pPr>
      <w:r>
        <w:rPr>
          <w:rFonts w:ascii="Times New Roman"/>
          <w:b w:val="false"/>
          <w:i w:val="false"/>
          <w:color w:val="000000"/>
          <w:sz w:val="28"/>
        </w:rPr>
        <w:t xml:space="preserve">
      Мұқыр ауылдық округінде (Мұқыр ауылы Жантерек ауылы, Жамансор ауылы, Кенбай ауылы, Тасқұдық ауылы, Соркөл ауылы, Сарқұмақ ауылы) ауыл маңынан халықтың малын жаюға жайылымдардың қажеті көлемі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мал басына сай қажеттілік 38151 гектарды құрады..</w:t>
      </w:r>
    </w:p>
    <w:bookmarkEnd w:id="85"/>
    <w:bookmarkStart w:name="z92" w:id="86"/>
    <w:p>
      <w:pPr>
        <w:spacing w:after="0"/>
        <w:ind w:left="0"/>
        <w:jc w:val="both"/>
      </w:pPr>
      <w:r>
        <w:rPr>
          <w:rFonts w:ascii="Times New Roman"/>
          <w:b w:val="false"/>
          <w:i w:val="false"/>
          <w:color w:val="000000"/>
          <w:sz w:val="28"/>
        </w:rPr>
        <w:t>
      Есебі:</w:t>
      </w:r>
    </w:p>
    <w:bookmarkEnd w:id="86"/>
    <w:bookmarkStart w:name="z93" w:id="87"/>
    <w:p>
      <w:pPr>
        <w:spacing w:after="0"/>
        <w:ind w:left="0"/>
        <w:jc w:val="both"/>
      </w:pPr>
      <w:r>
        <w:rPr>
          <w:rFonts w:ascii="Times New Roman"/>
          <w:b w:val="false"/>
          <w:i w:val="false"/>
          <w:color w:val="000000"/>
          <w:sz w:val="28"/>
        </w:rPr>
        <w:t>
      МІҚ үшін – 1346 бас.*15га./бас= 20190га.</w:t>
      </w:r>
    </w:p>
    <w:bookmarkEnd w:id="87"/>
    <w:bookmarkStart w:name="z94" w:id="88"/>
    <w:p>
      <w:pPr>
        <w:spacing w:after="0"/>
        <w:ind w:left="0"/>
        <w:jc w:val="both"/>
      </w:pPr>
      <w:r>
        <w:rPr>
          <w:rFonts w:ascii="Times New Roman"/>
          <w:b w:val="false"/>
          <w:i w:val="false"/>
          <w:color w:val="000000"/>
          <w:sz w:val="28"/>
        </w:rPr>
        <w:t>
      Ұсақ мал үшін – 5987 бас.*3га./бас= 17961</w:t>
      </w:r>
    </w:p>
    <w:bookmarkEnd w:id="88"/>
    <w:bookmarkStart w:name="z95" w:id="89"/>
    <w:p>
      <w:pPr>
        <w:spacing w:after="0"/>
        <w:ind w:left="0"/>
        <w:jc w:val="both"/>
      </w:pPr>
      <w:r>
        <w:rPr>
          <w:rFonts w:ascii="Times New Roman"/>
          <w:b w:val="false"/>
          <w:i w:val="false"/>
          <w:color w:val="000000"/>
          <w:sz w:val="28"/>
        </w:rPr>
        <w:t>
      Барлығы 38151 га.</w:t>
      </w:r>
    </w:p>
    <w:bookmarkEnd w:id="89"/>
    <w:bookmarkStart w:name="z96" w:id="90"/>
    <w:p>
      <w:pPr>
        <w:spacing w:after="0"/>
        <w:ind w:left="0"/>
        <w:jc w:val="both"/>
      </w:pPr>
      <w:r>
        <w:rPr>
          <w:rFonts w:ascii="Times New Roman"/>
          <w:b w:val="false"/>
          <w:i w:val="false"/>
          <w:color w:val="000000"/>
          <w:sz w:val="28"/>
        </w:rPr>
        <w:t>
      Жоспар бойынша бекітілетін ауыл маңындағы жайылым жер көлемі 97 257 гектар (Мұқыр ауылы 33840 га, Жантерек ауылы 10805 га, Жамансор ауылы 16594 га, Кенбай ауылы 13318 га, Тасқұдық ауылы 10551га, Соркөл ауылы 7140 га, Сарқұмақ ауылы 5009 га) жер көлемі жеткілікті деңгейде.</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1 қосымша</w:t>
            </w:r>
          </w:p>
        </w:tc>
      </w:tr>
    </w:tbl>
    <w:bookmarkStart w:name="z98" w:id="91"/>
    <w:p>
      <w:pPr>
        <w:spacing w:after="0"/>
        <w:ind w:left="0"/>
        <w:jc w:val="left"/>
      </w:pPr>
      <w:r>
        <w:rPr>
          <w:rFonts w:ascii="Times New Roman"/>
          <w:b/>
          <w:i w:val="false"/>
          <w:color w:val="000000"/>
        </w:rPr>
        <w:t xml:space="preserve"> Қызылқоға ауданы, Миялы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1"/>
    <w:bookmarkStart w:name="z9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2 қосымша</w:t>
            </w:r>
          </w:p>
        </w:tc>
      </w:tr>
    </w:tbl>
    <w:bookmarkStart w:name="z101" w:id="93"/>
    <w:p>
      <w:pPr>
        <w:spacing w:after="0"/>
        <w:ind w:left="0"/>
        <w:jc w:val="left"/>
      </w:pPr>
      <w:r>
        <w:rPr>
          <w:rFonts w:ascii="Times New Roman"/>
          <w:b/>
          <w:i w:val="false"/>
          <w:color w:val="000000"/>
        </w:rPr>
        <w:t xml:space="preserve"> Қызылқоға ауданы, Жангелдин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3"/>
    <w:bookmarkStart w:name="z102"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3 қосымша</w:t>
            </w:r>
          </w:p>
        </w:tc>
      </w:tr>
    </w:tbl>
    <w:bookmarkStart w:name="z104" w:id="95"/>
    <w:p>
      <w:pPr>
        <w:spacing w:after="0"/>
        <w:ind w:left="0"/>
        <w:jc w:val="left"/>
      </w:pPr>
      <w:r>
        <w:rPr>
          <w:rFonts w:ascii="Times New Roman"/>
          <w:b/>
          <w:i w:val="false"/>
          <w:color w:val="000000"/>
        </w:rPr>
        <w:t xml:space="preserve"> Қызылқоға ауданы, Ойыл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5"/>
    <w:bookmarkStart w:name="z105"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4 қосымша</w:t>
            </w:r>
          </w:p>
        </w:tc>
      </w:tr>
    </w:tbl>
    <w:bookmarkStart w:name="z107" w:id="97"/>
    <w:p>
      <w:pPr>
        <w:spacing w:after="0"/>
        <w:ind w:left="0"/>
        <w:jc w:val="left"/>
      </w:pPr>
      <w:r>
        <w:rPr>
          <w:rFonts w:ascii="Times New Roman"/>
          <w:b/>
          <w:i w:val="false"/>
          <w:color w:val="000000"/>
        </w:rPr>
        <w:t xml:space="preserve"> Қызылқоға ауданы, Көздіғара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7"/>
    <w:bookmarkStart w:name="z108"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5 қосымша</w:t>
            </w:r>
          </w:p>
        </w:tc>
      </w:tr>
    </w:tbl>
    <w:bookmarkStart w:name="z110" w:id="99"/>
    <w:p>
      <w:pPr>
        <w:spacing w:after="0"/>
        <w:ind w:left="0"/>
        <w:jc w:val="left"/>
      </w:pPr>
      <w:r>
        <w:rPr>
          <w:rFonts w:ascii="Times New Roman"/>
          <w:b/>
          <w:i w:val="false"/>
          <w:color w:val="000000"/>
        </w:rPr>
        <w:t xml:space="preserve"> Қызылқоға ауданы, Тасшағыл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9"/>
    <w:bookmarkStart w:name="z111"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6 қосымша</w:t>
            </w:r>
          </w:p>
        </w:tc>
      </w:tr>
    </w:tbl>
    <w:bookmarkStart w:name="z113" w:id="101"/>
    <w:p>
      <w:pPr>
        <w:spacing w:after="0"/>
        <w:ind w:left="0"/>
        <w:jc w:val="left"/>
      </w:pPr>
      <w:r>
        <w:rPr>
          <w:rFonts w:ascii="Times New Roman"/>
          <w:b/>
          <w:i w:val="false"/>
          <w:color w:val="000000"/>
        </w:rPr>
        <w:t xml:space="preserve"> Қызылқоға ауданы, Жамбыл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1"/>
    <w:bookmarkStart w:name="z114"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7 қосымша</w:t>
            </w:r>
          </w:p>
        </w:tc>
      </w:tr>
    </w:tbl>
    <w:bookmarkStart w:name="z116" w:id="103"/>
    <w:p>
      <w:pPr>
        <w:spacing w:after="0"/>
        <w:ind w:left="0"/>
        <w:jc w:val="left"/>
      </w:pPr>
      <w:r>
        <w:rPr>
          <w:rFonts w:ascii="Times New Roman"/>
          <w:b/>
          <w:i w:val="false"/>
          <w:color w:val="000000"/>
        </w:rPr>
        <w:t xml:space="preserve"> Қызылқоға ауданы, Қызылқоға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3"/>
    <w:bookmarkStart w:name="z11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2025-2029 жылдарға арналған жайылымдарды басқару және оларды пайдалану жөніндегі Жоспарға 8 қосымша</w:t>
            </w:r>
          </w:p>
        </w:tc>
      </w:tr>
    </w:tbl>
    <w:bookmarkStart w:name="z119" w:id="105"/>
    <w:p>
      <w:pPr>
        <w:spacing w:after="0"/>
        <w:ind w:left="0"/>
        <w:jc w:val="left"/>
      </w:pPr>
      <w:r>
        <w:rPr>
          <w:rFonts w:ascii="Times New Roman"/>
          <w:b/>
          <w:i w:val="false"/>
          <w:color w:val="000000"/>
        </w:rPr>
        <w:t xml:space="preserve"> Қызылқоға ауданы, Тайсойған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5"/>
    <w:bookmarkStart w:name="z12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қосымша</w:t>
            </w:r>
          </w:p>
        </w:tc>
      </w:tr>
    </w:tbl>
    <w:bookmarkStart w:name="z122" w:id="107"/>
    <w:p>
      <w:pPr>
        <w:spacing w:after="0"/>
        <w:ind w:left="0"/>
        <w:jc w:val="left"/>
      </w:pPr>
      <w:r>
        <w:rPr>
          <w:rFonts w:ascii="Times New Roman"/>
          <w:b/>
          <w:i w:val="false"/>
          <w:color w:val="000000"/>
        </w:rPr>
        <w:t xml:space="preserve"> Қызылқоға ауданы, Сағыз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7"/>
    <w:bookmarkStart w:name="z123"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қосымша</w:t>
            </w:r>
          </w:p>
        </w:tc>
      </w:tr>
    </w:tbl>
    <w:bookmarkStart w:name="z125" w:id="109"/>
    <w:p>
      <w:pPr>
        <w:spacing w:after="0"/>
        <w:ind w:left="0"/>
        <w:jc w:val="left"/>
      </w:pPr>
      <w:r>
        <w:rPr>
          <w:rFonts w:ascii="Times New Roman"/>
          <w:b/>
          <w:i w:val="false"/>
          <w:color w:val="000000"/>
        </w:rPr>
        <w:t xml:space="preserve"> Қызылқоға ауданы, Мұқыр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9"/>
    <w:bookmarkStart w:name="z126"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128" w:id="111"/>
    <w:p>
      <w:pPr>
        <w:spacing w:after="0"/>
        <w:ind w:left="0"/>
        <w:jc w:val="left"/>
      </w:pPr>
      <w:r>
        <w:rPr>
          <w:rFonts w:ascii="Times New Roman"/>
          <w:b/>
          <w:i w:val="false"/>
          <w:color w:val="000000"/>
        </w:rPr>
        <w:t xml:space="preserve"> Қызылқоға ауданы, Миялы ауылдық округінің жайылым айналымдарының қолайлы схемасы</w:t>
      </w:r>
    </w:p>
    <w:bookmarkEnd w:id="111"/>
    <w:bookmarkStart w:name="z129"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131" w:id="113"/>
    <w:p>
      <w:pPr>
        <w:spacing w:after="0"/>
        <w:ind w:left="0"/>
        <w:jc w:val="left"/>
      </w:pPr>
      <w:r>
        <w:rPr>
          <w:rFonts w:ascii="Times New Roman"/>
          <w:b/>
          <w:i w:val="false"/>
          <w:color w:val="000000"/>
        </w:rPr>
        <w:t xml:space="preserve"> Қызылқоға ауданы, Жангелдин ауылдық округінің жайылым айналымдарының қолайлы схемасы</w:t>
      </w:r>
    </w:p>
    <w:bookmarkEnd w:id="113"/>
    <w:bookmarkStart w:name="z132"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134" w:id="115"/>
    <w:p>
      <w:pPr>
        <w:spacing w:after="0"/>
        <w:ind w:left="0"/>
        <w:jc w:val="left"/>
      </w:pPr>
      <w:r>
        <w:rPr>
          <w:rFonts w:ascii="Times New Roman"/>
          <w:b/>
          <w:i w:val="false"/>
          <w:color w:val="000000"/>
        </w:rPr>
        <w:t xml:space="preserve"> Қызылқоға ауданы, Ойыл ауылдық округінің жайылым айналымдарының қолайлы схемасы</w:t>
      </w:r>
    </w:p>
    <w:bookmarkEnd w:id="115"/>
    <w:bookmarkStart w:name="z135"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137" w:id="117"/>
    <w:p>
      <w:pPr>
        <w:spacing w:after="0"/>
        <w:ind w:left="0"/>
        <w:jc w:val="left"/>
      </w:pPr>
      <w:r>
        <w:rPr>
          <w:rFonts w:ascii="Times New Roman"/>
          <w:b/>
          <w:i w:val="false"/>
          <w:color w:val="000000"/>
        </w:rPr>
        <w:t xml:space="preserve"> Қызылқоға ауданы, Көздіғара ауылдық округінің жайылым айналымдарының қолайлы схемасы</w:t>
      </w:r>
    </w:p>
    <w:bookmarkEnd w:id="117"/>
    <w:bookmarkStart w:name="z13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140" w:id="119"/>
    <w:p>
      <w:pPr>
        <w:spacing w:after="0"/>
        <w:ind w:left="0"/>
        <w:jc w:val="left"/>
      </w:pPr>
      <w:r>
        <w:rPr>
          <w:rFonts w:ascii="Times New Roman"/>
          <w:b/>
          <w:i w:val="false"/>
          <w:color w:val="000000"/>
        </w:rPr>
        <w:t xml:space="preserve"> Қызылқоға ауданы, Тасшағыл ауылдық округінің жайылым айналымдарының қолайлы схемасы</w:t>
      </w:r>
    </w:p>
    <w:bookmarkEnd w:id="119"/>
    <w:bookmarkStart w:name="z14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143" w:id="121"/>
    <w:p>
      <w:pPr>
        <w:spacing w:after="0"/>
        <w:ind w:left="0"/>
        <w:jc w:val="left"/>
      </w:pPr>
      <w:r>
        <w:rPr>
          <w:rFonts w:ascii="Times New Roman"/>
          <w:b/>
          <w:i w:val="false"/>
          <w:color w:val="000000"/>
        </w:rPr>
        <w:t xml:space="preserve"> Қызылқоға ауданы, Жамбыл ауылдық округінің жайылым айналымдарының қолайлы схемасы</w:t>
      </w:r>
    </w:p>
    <w:bookmarkEnd w:id="121"/>
    <w:bookmarkStart w:name="z144"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146" w:id="123"/>
    <w:p>
      <w:pPr>
        <w:spacing w:after="0"/>
        <w:ind w:left="0"/>
        <w:jc w:val="left"/>
      </w:pPr>
      <w:r>
        <w:rPr>
          <w:rFonts w:ascii="Times New Roman"/>
          <w:b/>
          <w:i w:val="false"/>
          <w:color w:val="000000"/>
        </w:rPr>
        <w:t xml:space="preserve"> Қызылқоға ауданы, Қызылқоға ауылдық округінің жайылым айналымдарының қолайлы схемасы</w:t>
      </w:r>
    </w:p>
    <w:bookmarkEnd w:id="123"/>
    <w:bookmarkStart w:name="z147"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қосымша</w:t>
            </w:r>
          </w:p>
        </w:tc>
      </w:tr>
    </w:tbl>
    <w:bookmarkStart w:name="z149" w:id="125"/>
    <w:p>
      <w:pPr>
        <w:spacing w:after="0"/>
        <w:ind w:left="0"/>
        <w:jc w:val="left"/>
      </w:pPr>
      <w:r>
        <w:rPr>
          <w:rFonts w:ascii="Times New Roman"/>
          <w:b/>
          <w:i w:val="false"/>
          <w:color w:val="000000"/>
        </w:rPr>
        <w:t xml:space="preserve"> Қызылқоға ауданы, Тайсойған ауылдық округінің жайылым айналымдарының қолайлы схемасы</w:t>
      </w:r>
    </w:p>
    <w:bookmarkEnd w:id="125"/>
    <w:bookmarkStart w:name="z150"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қосымша</w:t>
            </w:r>
          </w:p>
        </w:tc>
      </w:tr>
    </w:tbl>
    <w:bookmarkStart w:name="z152" w:id="127"/>
    <w:p>
      <w:pPr>
        <w:spacing w:after="0"/>
        <w:ind w:left="0"/>
        <w:jc w:val="left"/>
      </w:pPr>
      <w:r>
        <w:rPr>
          <w:rFonts w:ascii="Times New Roman"/>
          <w:b/>
          <w:i w:val="false"/>
          <w:color w:val="000000"/>
        </w:rPr>
        <w:t xml:space="preserve"> Қызылқоға ауданы, Сағыз ауылдық округінің жайылым айналымдарының қолайлы схемасы</w:t>
      </w:r>
    </w:p>
    <w:bookmarkEnd w:id="127"/>
    <w:bookmarkStart w:name="z15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қосымша</w:t>
            </w:r>
          </w:p>
        </w:tc>
      </w:tr>
    </w:tbl>
    <w:bookmarkStart w:name="z155" w:id="129"/>
    <w:p>
      <w:pPr>
        <w:spacing w:after="0"/>
        <w:ind w:left="0"/>
        <w:jc w:val="left"/>
      </w:pPr>
      <w:r>
        <w:rPr>
          <w:rFonts w:ascii="Times New Roman"/>
          <w:b/>
          <w:i w:val="false"/>
          <w:color w:val="000000"/>
        </w:rPr>
        <w:t xml:space="preserve"> Қызылқоға ауданы, Мұқыр ауылдық округінің жайылым айналымдарының қолайлы схемасы</w:t>
      </w:r>
    </w:p>
    <w:bookmarkEnd w:id="129"/>
    <w:bookmarkStart w:name="z156"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58" w:id="131"/>
    <w:p>
      <w:pPr>
        <w:spacing w:after="0"/>
        <w:ind w:left="0"/>
        <w:jc w:val="left"/>
      </w:pPr>
      <w:r>
        <w:rPr>
          <w:rFonts w:ascii="Times New Roman"/>
          <w:b/>
          <w:i w:val="false"/>
          <w:color w:val="000000"/>
        </w:rPr>
        <w:t xml:space="preserve"> Қызылқоға ауданы, Миялы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1"/>
    <w:bookmarkStart w:name="z159"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қосымша</w:t>
            </w:r>
          </w:p>
        </w:tc>
      </w:tr>
    </w:tbl>
    <w:bookmarkStart w:name="z161" w:id="133"/>
    <w:p>
      <w:pPr>
        <w:spacing w:after="0"/>
        <w:ind w:left="0"/>
        <w:jc w:val="left"/>
      </w:pPr>
      <w:r>
        <w:rPr>
          <w:rFonts w:ascii="Times New Roman"/>
          <w:b/>
          <w:i w:val="false"/>
          <w:color w:val="000000"/>
        </w:rPr>
        <w:t xml:space="preserve"> Қызылқоға ауданы, Жангелдин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3"/>
    <w:bookmarkStart w:name="z16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64" w:id="135"/>
    <w:p>
      <w:pPr>
        <w:spacing w:after="0"/>
        <w:ind w:left="0"/>
        <w:jc w:val="left"/>
      </w:pPr>
      <w:r>
        <w:rPr>
          <w:rFonts w:ascii="Times New Roman"/>
          <w:b/>
          <w:i w:val="false"/>
          <w:color w:val="000000"/>
        </w:rPr>
        <w:t xml:space="preserve"> Қызылқоға ауданы, Ойыл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5"/>
    <w:bookmarkStart w:name="z165"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67" w:id="137"/>
    <w:p>
      <w:pPr>
        <w:spacing w:after="0"/>
        <w:ind w:left="0"/>
        <w:jc w:val="left"/>
      </w:pPr>
      <w:r>
        <w:rPr>
          <w:rFonts w:ascii="Times New Roman"/>
          <w:b/>
          <w:i w:val="false"/>
          <w:color w:val="000000"/>
        </w:rPr>
        <w:t xml:space="preserve"> Қызылқоға ауданы, Көздіғара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7"/>
    <w:bookmarkStart w:name="z168"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қосымша</w:t>
            </w:r>
          </w:p>
        </w:tc>
      </w:tr>
    </w:tbl>
    <w:bookmarkStart w:name="z170" w:id="139"/>
    <w:p>
      <w:pPr>
        <w:spacing w:after="0"/>
        <w:ind w:left="0"/>
        <w:jc w:val="left"/>
      </w:pPr>
      <w:r>
        <w:rPr>
          <w:rFonts w:ascii="Times New Roman"/>
          <w:b/>
          <w:i w:val="false"/>
          <w:color w:val="000000"/>
        </w:rPr>
        <w:t xml:space="preserve"> Қызылқоға ауданы, Тасшағыл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9"/>
    <w:bookmarkStart w:name="z17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қосымша</w:t>
            </w:r>
          </w:p>
        </w:tc>
      </w:tr>
    </w:tbl>
    <w:bookmarkStart w:name="z173" w:id="141"/>
    <w:p>
      <w:pPr>
        <w:spacing w:after="0"/>
        <w:ind w:left="0"/>
        <w:jc w:val="left"/>
      </w:pPr>
      <w:r>
        <w:rPr>
          <w:rFonts w:ascii="Times New Roman"/>
          <w:b/>
          <w:i w:val="false"/>
          <w:color w:val="000000"/>
        </w:rPr>
        <w:t xml:space="preserve"> Қызылқоға ауданы, Жамбыл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1"/>
    <w:bookmarkStart w:name="z174"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 қосымша</w:t>
            </w:r>
          </w:p>
        </w:tc>
      </w:tr>
    </w:tbl>
    <w:bookmarkStart w:name="z176" w:id="143"/>
    <w:p>
      <w:pPr>
        <w:spacing w:after="0"/>
        <w:ind w:left="0"/>
        <w:jc w:val="left"/>
      </w:pPr>
      <w:r>
        <w:rPr>
          <w:rFonts w:ascii="Times New Roman"/>
          <w:b/>
          <w:i w:val="false"/>
          <w:color w:val="000000"/>
        </w:rPr>
        <w:t xml:space="preserve"> Қызылқоға ауданы, Қызылқоға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77"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 қосымша</w:t>
            </w:r>
          </w:p>
        </w:tc>
      </w:tr>
    </w:tbl>
    <w:bookmarkStart w:name="z179" w:id="145"/>
    <w:p>
      <w:pPr>
        <w:spacing w:after="0"/>
        <w:ind w:left="0"/>
        <w:jc w:val="left"/>
      </w:pPr>
      <w:r>
        <w:rPr>
          <w:rFonts w:ascii="Times New Roman"/>
          <w:b/>
          <w:i w:val="false"/>
          <w:color w:val="000000"/>
        </w:rPr>
        <w:t xml:space="preserve"> Қызылқоға ауданы, Тайсойған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5"/>
    <w:bookmarkStart w:name="z180"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 қосымша</w:t>
            </w:r>
          </w:p>
        </w:tc>
      </w:tr>
    </w:tbl>
    <w:bookmarkStart w:name="z182" w:id="147"/>
    <w:p>
      <w:pPr>
        <w:spacing w:after="0"/>
        <w:ind w:left="0"/>
        <w:jc w:val="left"/>
      </w:pPr>
      <w:r>
        <w:rPr>
          <w:rFonts w:ascii="Times New Roman"/>
          <w:b/>
          <w:i w:val="false"/>
          <w:color w:val="000000"/>
        </w:rPr>
        <w:t xml:space="preserve"> Қызылқоға ауданы, Сағыз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7"/>
    <w:bookmarkStart w:name="z18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2023-2029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 қосымша</w:t>
            </w:r>
          </w:p>
        </w:tc>
      </w:tr>
    </w:tbl>
    <w:bookmarkStart w:name="z185" w:id="149"/>
    <w:p>
      <w:pPr>
        <w:spacing w:after="0"/>
        <w:ind w:left="0"/>
        <w:jc w:val="left"/>
      </w:pPr>
      <w:r>
        <w:rPr>
          <w:rFonts w:ascii="Times New Roman"/>
          <w:b/>
          <w:i w:val="false"/>
          <w:color w:val="000000"/>
        </w:rPr>
        <w:t xml:space="preserve"> Қызылқоға ауданы, Мұқыр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9"/>
    <w:bookmarkStart w:name="z186"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 қосымша</w:t>
            </w:r>
          </w:p>
        </w:tc>
      </w:tr>
    </w:tbl>
    <w:bookmarkStart w:name="z188" w:id="151"/>
    <w:p>
      <w:pPr>
        <w:spacing w:after="0"/>
        <w:ind w:left="0"/>
        <w:jc w:val="left"/>
      </w:pPr>
      <w:r>
        <w:rPr>
          <w:rFonts w:ascii="Times New Roman"/>
          <w:b/>
          <w:i w:val="false"/>
          <w:color w:val="000000"/>
        </w:rPr>
        <w:t xml:space="preserve"> Қызылқоға ауданы, Миялы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1"/>
    <w:bookmarkStart w:name="z189"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 қосымша</w:t>
            </w:r>
          </w:p>
        </w:tc>
      </w:tr>
    </w:tbl>
    <w:bookmarkStart w:name="z191" w:id="153"/>
    <w:p>
      <w:pPr>
        <w:spacing w:after="0"/>
        <w:ind w:left="0"/>
        <w:jc w:val="left"/>
      </w:pPr>
      <w:r>
        <w:rPr>
          <w:rFonts w:ascii="Times New Roman"/>
          <w:b/>
          <w:i w:val="false"/>
          <w:color w:val="000000"/>
        </w:rPr>
        <w:t xml:space="preserve"> Қызылқоға ауданы, Жангелдин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3"/>
    <w:bookmarkStart w:name="z192"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 қосымша</w:t>
            </w:r>
          </w:p>
        </w:tc>
      </w:tr>
    </w:tbl>
    <w:bookmarkStart w:name="z194" w:id="155"/>
    <w:p>
      <w:pPr>
        <w:spacing w:after="0"/>
        <w:ind w:left="0"/>
        <w:jc w:val="left"/>
      </w:pPr>
      <w:r>
        <w:rPr>
          <w:rFonts w:ascii="Times New Roman"/>
          <w:b/>
          <w:i w:val="false"/>
          <w:color w:val="000000"/>
        </w:rPr>
        <w:t xml:space="preserve"> Қызылқоға ауданы, Ойыл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5"/>
    <w:bookmarkStart w:name="z19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қосымша</w:t>
            </w:r>
          </w:p>
        </w:tc>
      </w:tr>
    </w:tbl>
    <w:bookmarkStart w:name="z197" w:id="157"/>
    <w:p>
      <w:pPr>
        <w:spacing w:after="0"/>
        <w:ind w:left="0"/>
        <w:jc w:val="left"/>
      </w:pPr>
      <w:r>
        <w:rPr>
          <w:rFonts w:ascii="Times New Roman"/>
          <w:b/>
          <w:i w:val="false"/>
          <w:color w:val="000000"/>
        </w:rPr>
        <w:t xml:space="preserve"> Қызылқоға ауданы, Көздіғара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7"/>
    <w:bookmarkStart w:name="z19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 қосымша</w:t>
            </w:r>
          </w:p>
        </w:tc>
      </w:tr>
    </w:tbl>
    <w:bookmarkStart w:name="z200" w:id="159"/>
    <w:p>
      <w:pPr>
        <w:spacing w:after="0"/>
        <w:ind w:left="0"/>
        <w:jc w:val="left"/>
      </w:pPr>
      <w:r>
        <w:rPr>
          <w:rFonts w:ascii="Times New Roman"/>
          <w:b/>
          <w:i w:val="false"/>
          <w:color w:val="000000"/>
        </w:rPr>
        <w:t xml:space="preserve"> Қызылқоға ауданы, Тасшағыл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9"/>
    <w:bookmarkStart w:name="z201"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қосымша</w:t>
            </w:r>
          </w:p>
        </w:tc>
      </w:tr>
    </w:tbl>
    <w:bookmarkStart w:name="z203" w:id="161"/>
    <w:p>
      <w:pPr>
        <w:spacing w:after="0"/>
        <w:ind w:left="0"/>
        <w:jc w:val="left"/>
      </w:pPr>
      <w:r>
        <w:rPr>
          <w:rFonts w:ascii="Times New Roman"/>
          <w:b/>
          <w:i w:val="false"/>
          <w:color w:val="000000"/>
        </w:rPr>
        <w:t xml:space="preserve"> Қызылқоға ауданы, Жамбыл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1"/>
    <w:bookmarkStart w:name="z204"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қосымша</w:t>
            </w:r>
          </w:p>
        </w:tc>
      </w:tr>
    </w:tbl>
    <w:bookmarkStart w:name="z206" w:id="163"/>
    <w:p>
      <w:pPr>
        <w:spacing w:after="0"/>
        <w:ind w:left="0"/>
        <w:jc w:val="left"/>
      </w:pPr>
      <w:r>
        <w:rPr>
          <w:rFonts w:ascii="Times New Roman"/>
          <w:b/>
          <w:i w:val="false"/>
          <w:color w:val="000000"/>
        </w:rPr>
        <w:t xml:space="preserve"> Қызылқоға ауданы, Қызылқоға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3"/>
    <w:bookmarkStart w:name="z207"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қосымша</w:t>
            </w:r>
          </w:p>
        </w:tc>
      </w:tr>
    </w:tbl>
    <w:bookmarkStart w:name="z209" w:id="165"/>
    <w:p>
      <w:pPr>
        <w:spacing w:after="0"/>
        <w:ind w:left="0"/>
        <w:jc w:val="left"/>
      </w:pPr>
      <w:r>
        <w:rPr>
          <w:rFonts w:ascii="Times New Roman"/>
          <w:b/>
          <w:i w:val="false"/>
          <w:color w:val="000000"/>
        </w:rPr>
        <w:t xml:space="preserve"> Қызылқоға ауданы, Тайсойған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5"/>
    <w:bookmarkStart w:name="z210"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қосымша</w:t>
            </w:r>
          </w:p>
        </w:tc>
      </w:tr>
    </w:tbl>
    <w:bookmarkStart w:name="z212" w:id="167"/>
    <w:p>
      <w:pPr>
        <w:spacing w:after="0"/>
        <w:ind w:left="0"/>
        <w:jc w:val="left"/>
      </w:pPr>
      <w:r>
        <w:rPr>
          <w:rFonts w:ascii="Times New Roman"/>
          <w:b/>
          <w:i w:val="false"/>
          <w:color w:val="000000"/>
        </w:rPr>
        <w:t xml:space="preserve"> Қызылқоға ауданы, Сағыз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7"/>
    <w:bookmarkStart w:name="z213"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қосымша</w:t>
            </w:r>
          </w:p>
        </w:tc>
      </w:tr>
    </w:tbl>
    <w:bookmarkStart w:name="z215" w:id="169"/>
    <w:p>
      <w:pPr>
        <w:spacing w:after="0"/>
        <w:ind w:left="0"/>
        <w:jc w:val="left"/>
      </w:pPr>
      <w:r>
        <w:rPr>
          <w:rFonts w:ascii="Times New Roman"/>
          <w:b/>
          <w:i w:val="false"/>
          <w:color w:val="000000"/>
        </w:rPr>
        <w:t xml:space="preserve"> Қызылқоға ауданы, Мұқыр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9"/>
    <w:bookmarkStart w:name="z216"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қосымша</w:t>
            </w:r>
          </w:p>
        </w:tc>
      </w:tr>
    </w:tbl>
    <w:bookmarkStart w:name="z218" w:id="171"/>
    <w:p>
      <w:pPr>
        <w:spacing w:after="0"/>
        <w:ind w:left="0"/>
        <w:jc w:val="left"/>
      </w:pPr>
      <w:r>
        <w:rPr>
          <w:rFonts w:ascii="Times New Roman"/>
          <w:b/>
          <w:i w:val="false"/>
          <w:color w:val="000000"/>
        </w:rPr>
        <w:t xml:space="preserve"> Қызылқоға ауданы, Миялы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1"/>
    <w:bookmarkStart w:name="z219"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қосымша</w:t>
            </w:r>
          </w:p>
        </w:tc>
      </w:tr>
    </w:tbl>
    <w:bookmarkStart w:name="z221" w:id="173"/>
    <w:p>
      <w:pPr>
        <w:spacing w:after="0"/>
        <w:ind w:left="0"/>
        <w:jc w:val="left"/>
      </w:pPr>
      <w:r>
        <w:rPr>
          <w:rFonts w:ascii="Times New Roman"/>
          <w:b/>
          <w:i w:val="false"/>
          <w:color w:val="000000"/>
        </w:rPr>
        <w:t xml:space="preserve"> Қызылқоға ауданы, Жангелдин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3"/>
    <w:bookmarkStart w:name="z222"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 қосымша</w:t>
            </w:r>
          </w:p>
        </w:tc>
      </w:tr>
    </w:tbl>
    <w:bookmarkStart w:name="z224" w:id="175"/>
    <w:p>
      <w:pPr>
        <w:spacing w:after="0"/>
        <w:ind w:left="0"/>
        <w:jc w:val="left"/>
      </w:pPr>
      <w:r>
        <w:rPr>
          <w:rFonts w:ascii="Times New Roman"/>
          <w:b/>
          <w:i w:val="false"/>
          <w:color w:val="000000"/>
        </w:rPr>
        <w:t xml:space="preserve"> Қызылқоға ауданы, Ойыл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5"/>
    <w:bookmarkStart w:name="z225"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 қосымша</w:t>
            </w:r>
          </w:p>
        </w:tc>
      </w:tr>
    </w:tbl>
    <w:bookmarkStart w:name="z227" w:id="177"/>
    <w:p>
      <w:pPr>
        <w:spacing w:after="0"/>
        <w:ind w:left="0"/>
        <w:jc w:val="left"/>
      </w:pPr>
      <w:r>
        <w:rPr>
          <w:rFonts w:ascii="Times New Roman"/>
          <w:b/>
          <w:i w:val="false"/>
          <w:color w:val="000000"/>
        </w:rPr>
        <w:t xml:space="preserve"> Қызылқоға ауданы, Көздіғара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ауыстырусхемасы</w:t>
      </w:r>
    </w:p>
    <w:bookmarkEnd w:id="177"/>
    <w:bookmarkStart w:name="z228"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 қосымша</w:t>
            </w:r>
          </w:p>
        </w:tc>
      </w:tr>
    </w:tbl>
    <w:bookmarkStart w:name="z230" w:id="179"/>
    <w:p>
      <w:pPr>
        <w:spacing w:after="0"/>
        <w:ind w:left="0"/>
        <w:jc w:val="left"/>
      </w:pPr>
      <w:r>
        <w:rPr>
          <w:rFonts w:ascii="Times New Roman"/>
          <w:b/>
          <w:i w:val="false"/>
          <w:color w:val="000000"/>
        </w:rPr>
        <w:t xml:space="preserve"> Қызылқоға ауданы, Тасшағыл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9"/>
    <w:bookmarkStart w:name="z231"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 қосымша</w:t>
            </w:r>
          </w:p>
        </w:tc>
      </w:tr>
    </w:tbl>
    <w:bookmarkStart w:name="z233" w:id="181"/>
    <w:p>
      <w:pPr>
        <w:spacing w:after="0"/>
        <w:ind w:left="0"/>
        <w:jc w:val="left"/>
      </w:pPr>
      <w:r>
        <w:rPr>
          <w:rFonts w:ascii="Times New Roman"/>
          <w:b/>
          <w:i w:val="false"/>
          <w:color w:val="000000"/>
        </w:rPr>
        <w:t xml:space="preserve"> Қызылқоға ауданы, Жамбыл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1"/>
    <w:bookmarkStart w:name="z234"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 қосымша</w:t>
            </w:r>
          </w:p>
        </w:tc>
      </w:tr>
    </w:tbl>
    <w:bookmarkStart w:name="z236" w:id="183"/>
    <w:p>
      <w:pPr>
        <w:spacing w:after="0"/>
        <w:ind w:left="0"/>
        <w:jc w:val="left"/>
      </w:pPr>
      <w:r>
        <w:rPr>
          <w:rFonts w:ascii="Times New Roman"/>
          <w:b/>
          <w:i w:val="false"/>
          <w:color w:val="000000"/>
        </w:rPr>
        <w:t xml:space="preserve"> Қызылқоға ауданы, Қызылқоға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3"/>
    <w:bookmarkStart w:name="z237"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 қосымша</w:t>
            </w:r>
          </w:p>
        </w:tc>
      </w:tr>
    </w:tbl>
    <w:bookmarkStart w:name="z239" w:id="185"/>
    <w:p>
      <w:pPr>
        <w:spacing w:after="0"/>
        <w:ind w:left="0"/>
        <w:jc w:val="left"/>
      </w:pPr>
      <w:r>
        <w:rPr>
          <w:rFonts w:ascii="Times New Roman"/>
          <w:b/>
          <w:i w:val="false"/>
          <w:color w:val="000000"/>
        </w:rPr>
        <w:t xml:space="preserve"> Қызылқоға ауданы, Тайсойған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5"/>
    <w:bookmarkStart w:name="z240"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 қосымша</w:t>
            </w:r>
          </w:p>
        </w:tc>
      </w:tr>
    </w:tbl>
    <w:bookmarkStart w:name="z242" w:id="187"/>
    <w:p>
      <w:pPr>
        <w:spacing w:after="0"/>
        <w:ind w:left="0"/>
        <w:jc w:val="left"/>
      </w:pPr>
      <w:r>
        <w:rPr>
          <w:rFonts w:ascii="Times New Roman"/>
          <w:b/>
          <w:i w:val="false"/>
          <w:color w:val="000000"/>
        </w:rPr>
        <w:t xml:space="preserve"> Қызылқоға ауданы, Сағыз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7"/>
    <w:bookmarkStart w:name="z243"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 қосымша</w:t>
            </w:r>
          </w:p>
        </w:tc>
      </w:tr>
    </w:tbl>
    <w:bookmarkStart w:name="z245" w:id="189"/>
    <w:p>
      <w:pPr>
        <w:spacing w:after="0"/>
        <w:ind w:left="0"/>
        <w:jc w:val="left"/>
      </w:pPr>
      <w:r>
        <w:rPr>
          <w:rFonts w:ascii="Times New Roman"/>
          <w:b/>
          <w:i w:val="false"/>
          <w:color w:val="000000"/>
        </w:rPr>
        <w:t xml:space="preserve"> Қызылқоға ауданы, Мұқыр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9"/>
    <w:bookmarkStart w:name="z246"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 қосымша</w:t>
            </w:r>
          </w:p>
        </w:tc>
      </w:tr>
    </w:tbl>
    <w:bookmarkStart w:name="z248" w:id="191"/>
    <w:p>
      <w:pPr>
        <w:spacing w:after="0"/>
        <w:ind w:left="0"/>
        <w:jc w:val="left"/>
      </w:pPr>
      <w:r>
        <w:rPr>
          <w:rFonts w:ascii="Times New Roman"/>
          <w:b/>
          <w:i w:val="false"/>
          <w:color w:val="000000"/>
        </w:rPr>
        <w:t xml:space="preserve"> Қызылқоға ауданы, Миялы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1"/>
    <w:bookmarkStart w:name="z249"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 қосымша</w:t>
            </w:r>
          </w:p>
        </w:tc>
      </w:tr>
    </w:tbl>
    <w:bookmarkStart w:name="z251" w:id="193"/>
    <w:p>
      <w:pPr>
        <w:spacing w:after="0"/>
        <w:ind w:left="0"/>
        <w:jc w:val="left"/>
      </w:pPr>
      <w:r>
        <w:rPr>
          <w:rFonts w:ascii="Times New Roman"/>
          <w:b/>
          <w:i w:val="false"/>
          <w:color w:val="000000"/>
        </w:rPr>
        <w:t xml:space="preserve"> Қызылқоға ауданы, Жангелдин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3"/>
    <w:bookmarkStart w:name="z252"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 қосымша</w:t>
            </w:r>
          </w:p>
        </w:tc>
      </w:tr>
    </w:tbl>
    <w:bookmarkStart w:name="z254" w:id="195"/>
    <w:p>
      <w:pPr>
        <w:spacing w:after="0"/>
        <w:ind w:left="0"/>
        <w:jc w:val="left"/>
      </w:pPr>
      <w:r>
        <w:rPr>
          <w:rFonts w:ascii="Times New Roman"/>
          <w:b/>
          <w:i w:val="false"/>
          <w:color w:val="000000"/>
        </w:rPr>
        <w:t xml:space="preserve"> Қызылқоға ауданы, Ойыл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5"/>
    <w:bookmarkStart w:name="z255"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 қосымша</w:t>
            </w:r>
          </w:p>
        </w:tc>
      </w:tr>
    </w:tbl>
    <w:bookmarkStart w:name="z257" w:id="197"/>
    <w:p>
      <w:pPr>
        <w:spacing w:after="0"/>
        <w:ind w:left="0"/>
        <w:jc w:val="left"/>
      </w:pPr>
      <w:r>
        <w:rPr>
          <w:rFonts w:ascii="Times New Roman"/>
          <w:b/>
          <w:i w:val="false"/>
          <w:color w:val="000000"/>
        </w:rPr>
        <w:t xml:space="preserve"> Қызылқоға ауданы, Көздіғара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7"/>
    <w:bookmarkStart w:name="z258"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 қосымша</w:t>
            </w:r>
          </w:p>
        </w:tc>
      </w:tr>
    </w:tbl>
    <w:bookmarkStart w:name="z260" w:id="199"/>
    <w:p>
      <w:pPr>
        <w:spacing w:after="0"/>
        <w:ind w:left="0"/>
        <w:jc w:val="left"/>
      </w:pPr>
      <w:r>
        <w:rPr>
          <w:rFonts w:ascii="Times New Roman"/>
          <w:b/>
          <w:i w:val="false"/>
          <w:color w:val="000000"/>
        </w:rPr>
        <w:t xml:space="preserve"> Қызылқоға ауданы, Тасшағыл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9"/>
    <w:bookmarkStart w:name="z261"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 қосымша</w:t>
            </w:r>
          </w:p>
        </w:tc>
      </w:tr>
    </w:tbl>
    <w:bookmarkStart w:name="z263" w:id="201"/>
    <w:p>
      <w:pPr>
        <w:spacing w:after="0"/>
        <w:ind w:left="0"/>
        <w:jc w:val="left"/>
      </w:pPr>
      <w:r>
        <w:rPr>
          <w:rFonts w:ascii="Times New Roman"/>
          <w:b/>
          <w:i w:val="false"/>
          <w:color w:val="000000"/>
        </w:rPr>
        <w:t xml:space="preserve"> Қызылқоға ауданы, Жамбыл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1"/>
    <w:bookmarkStart w:name="z264"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57 қосымша</w:t>
            </w:r>
          </w:p>
        </w:tc>
      </w:tr>
    </w:tbl>
    <w:bookmarkStart w:name="z266" w:id="203"/>
    <w:p>
      <w:pPr>
        <w:spacing w:after="0"/>
        <w:ind w:left="0"/>
        <w:jc w:val="left"/>
      </w:pPr>
      <w:r>
        <w:rPr>
          <w:rFonts w:ascii="Times New Roman"/>
          <w:b/>
          <w:i w:val="false"/>
          <w:color w:val="000000"/>
        </w:rPr>
        <w:t xml:space="preserve"> Қызылқоға ауданы, Қызылқоға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3"/>
    <w:bookmarkStart w:name="z267"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58 қосымша</w:t>
            </w:r>
          </w:p>
        </w:tc>
      </w:tr>
    </w:tbl>
    <w:bookmarkStart w:name="z269" w:id="205"/>
    <w:p>
      <w:pPr>
        <w:spacing w:after="0"/>
        <w:ind w:left="0"/>
        <w:jc w:val="left"/>
      </w:pPr>
      <w:r>
        <w:rPr>
          <w:rFonts w:ascii="Times New Roman"/>
          <w:b/>
          <w:i w:val="false"/>
          <w:color w:val="000000"/>
        </w:rPr>
        <w:t xml:space="preserve"> Қызылқоға ауданы, Тайсойған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5"/>
    <w:bookmarkStart w:name="z270"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59 қосымша</w:t>
            </w:r>
          </w:p>
        </w:tc>
      </w:tr>
    </w:tbl>
    <w:bookmarkStart w:name="z272" w:id="207"/>
    <w:p>
      <w:pPr>
        <w:spacing w:after="0"/>
        <w:ind w:left="0"/>
        <w:jc w:val="left"/>
      </w:pPr>
      <w:r>
        <w:rPr>
          <w:rFonts w:ascii="Times New Roman"/>
          <w:b/>
          <w:i w:val="false"/>
          <w:color w:val="000000"/>
        </w:rPr>
        <w:t xml:space="preserve"> Қызылқоға ауданы, Сағыз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7"/>
    <w:bookmarkStart w:name="z27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60 қосымша</w:t>
            </w:r>
          </w:p>
        </w:tc>
      </w:tr>
    </w:tbl>
    <w:bookmarkStart w:name="z275" w:id="209"/>
    <w:p>
      <w:pPr>
        <w:spacing w:after="0"/>
        <w:ind w:left="0"/>
        <w:jc w:val="left"/>
      </w:pPr>
      <w:r>
        <w:rPr>
          <w:rFonts w:ascii="Times New Roman"/>
          <w:b/>
          <w:i w:val="false"/>
          <w:color w:val="000000"/>
        </w:rPr>
        <w:t xml:space="preserve"> Қызылқоға ауданы, Мұқыр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9"/>
    <w:bookmarkStart w:name="z27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61 қосымша</w:t>
            </w:r>
          </w:p>
        </w:tc>
      </w:tr>
    </w:tbl>
    <w:bookmarkStart w:name="z278" w:id="21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