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57411" w14:textId="32574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Қызылқоға ауданының жайылымдарды геоботаникалық зерттеп –қарау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Қызылқоға ауданы әкімдігінің 2025 жылғы 22 сәуірдегі № 74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Заңының 31 бабының 1-тармағының </w:t>
      </w:r>
      <w:r>
        <w:rPr>
          <w:rFonts w:ascii="Times New Roman"/>
          <w:b w:val="false"/>
          <w:i w:val="false"/>
          <w:color w:val="000000"/>
          <w:sz w:val="28"/>
        </w:rPr>
        <w:t>10-тармақшасына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Заңының 9-бабының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3-тармақшасына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Қызылқоға ауданының жайылымдарды геоботаникалық зерттеп-қарау негізінде жайылым айналымдарының схемалары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Қызылқоға ауданы әкімдігінің 2018 жылғы 19 қарашадағы № 313 "Жайылымдарды геоботаникалық зерттеп – қарау негізінде жайылым айналымдарының схемасын бекіту туралы" қаулысы жойылсын.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орындалысын бақылау аудан әкімінің орынбасары Е.Иғалиға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оның алғашқы ресми жарияланған күнінен кейін күнтізбелік он күн өткен соң қолданысқа енгізіледі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 әкімінің міндетін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уақытша атқарушы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Изимова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1-қосымша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Миялы ауылдық округінің жайылымдарды геоботаникалық зерттеп-қарау негізінде жайылым айналымдарының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2-қосымша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Жангелдин ауылдық округінің жайылымдарды геоботаникалық зерттеп-қарау негізінде жайылым айналымдарының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3-қосымша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Ойыл ауылдық округінің жайылымдарды геоботаникалық зерттеп-қарау негізінде жайылым айналымдарының схемасы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4-қосымша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Көздіғара ауылдық округінің жайылымдарды геоботаникалық зерттеп-қарау негізінде жайылым айналымдарының схемасы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5-қосымша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Жамбыл ауылдық округінің жайылымдарды геоботаникалық зерттеп-қарау негізінде жайылым айналымдарының схемасы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6-қосымша</w:t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Тасшағыл ауылдық округінің жайылымдарды геоботаникалық зерттеп-қарау негізінде жайылым айналымдарының схемасы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360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6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7-қосымша</w:t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Қызылқоға ауылдық округінің жайылымдарды геоботаникалық зерттеп-қарау негізінде жайылым айналымдарының схемасы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8-қосымша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Тайсойған ауылдық округінің жайылымдарды геоботаникалық зерттеп-қарау негізінде жайылым айналымдарының схемасы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9-қосымша</w:t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Сағыз ауылдық округінің жайылымдарды геоботаникалық зерттеп-қарау негізінде жайылым айналымдарының схемасы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Қызылқоға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әкімдігінің 2025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жылғы "22" сәуірдегі №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10-қосымша</w:t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Атырау облысы Қызылқоға ауданы Мұқыр ауылдық округінің жайылымдарды геоботаникалық зерттеп-қарау негізінде жайылым айналымдарының схемасы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