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57411" w14:textId="32574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Қызылқоға ауданының жайылымдарды геоботаникалық зерттеп –қарау негізінде жайылым айналымдарының схемаларын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Қызылқоға ауданы әкімдігінің 2025 жылғы 22 сәуірдегі № 74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Заңының 31 бабының 1-тармағының </w:t>
      </w:r>
      <w:r>
        <w:rPr>
          <w:rFonts w:ascii="Times New Roman"/>
          <w:b w:val="false"/>
          <w:i w:val="false"/>
          <w:color w:val="000000"/>
          <w:sz w:val="28"/>
        </w:rPr>
        <w:t>10-тармақшасына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"Жайылымдар туралы" Қазақстан Республикасының 2017 жылғы 20 ақпандағы Заңының 9-бабының 1 тармағының </w:t>
      </w:r>
      <w:r>
        <w:rPr>
          <w:rFonts w:ascii="Times New Roman"/>
          <w:b w:val="false"/>
          <w:i w:val="false"/>
          <w:color w:val="000000"/>
          <w:sz w:val="28"/>
        </w:rPr>
        <w:t>3-тармақшасына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аудан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Қызылқоға ауданының жайылымдарды геоботаникалық зерттеп-қарау негізінде жайылым айналымдарының схемалары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Қызылқоға ауданы әкімдігінің 2018 жылғы 19 қарашадағы № 313 "Жайылымдарды геоботаникалық зерттеп – қарау негізінде жайылым айналымдарының схемасын бекіту туралы" қаулысы жойылсын.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орындалысын бақылау аудан әкімінің орынбасары Е.Иғалиға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Аудан әкімінің міндетін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уақытша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Изимова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1-қосымша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Миялы ауылдық округінің жайылымдарды геоботаникалық зерттеп-қарау негізінде жайылым айналымдарының схемасы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"/>
    <w:p>
      <w:pPr>
        <w:spacing w:after="0"/>
        <w:ind w:left="0"/>
        <w:jc w:val="both"/>
      </w:pPr>
      <w:r>
        <w:drawing>
          <wp:inline distT="0" distB="0" distL="0" distR="0">
            <wp:extent cx="78105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2-қосымша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Жангелдин ауылдық округінің жайылымдарды геоботаникалық зерттеп-қарау негізінде жайылым айналымдарының схемасы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"/>
    <w:p>
      <w:pPr>
        <w:spacing w:after="0"/>
        <w:ind w:left="0"/>
        <w:jc w:val="both"/>
      </w:pPr>
      <w:r>
        <w:drawing>
          <wp:inline distT="0" distB="0" distL="0" distR="0">
            <wp:extent cx="7810500" cy="726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3-қосымша</w:t>
            </w:r>
          </w:p>
        </w:tc>
      </w:tr>
    </w:tbl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Ойыл ауылдық округінің жайылымдарды геоботаникалық зерттеп-қарау негізінде жайылым айналымдарының схемасы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"/>
    <w:p>
      <w:pPr>
        <w:spacing w:after="0"/>
        <w:ind w:left="0"/>
        <w:jc w:val="both"/>
      </w:pPr>
      <w:r>
        <w:drawing>
          <wp:inline distT="0" distB="0" distL="0" distR="0">
            <wp:extent cx="7810500" cy="1014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4-қосымша</w:t>
            </w:r>
          </w:p>
        </w:tc>
      </w:tr>
    </w:tbl>
    <w:bookmarkStart w:name="z20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Көздіғара ауылдық округінің жайылымдарды геоботаникалық зерттеп-қарау негізінде жайылым айналымдарының схемасы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"/>
    <w:p>
      <w:pPr>
        <w:spacing w:after="0"/>
        <w:ind w:left="0"/>
        <w:jc w:val="both"/>
      </w:pPr>
      <w:r>
        <w:drawing>
          <wp:inline distT="0" distB="0" distL="0" distR="0">
            <wp:extent cx="7810500" cy="972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72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5-қосымша</w:t>
            </w:r>
          </w:p>
        </w:tc>
      </w:tr>
    </w:tbl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Жамбыл ауылдық округінің жайылымдарды геоботаникалық зерттеп-қарау негізінде жайылым айналымдарының схемасы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"/>
    <w:p>
      <w:pPr>
        <w:spacing w:after="0"/>
        <w:ind w:left="0"/>
        <w:jc w:val="both"/>
      </w:pPr>
      <w:r>
        <w:drawing>
          <wp:inline distT="0" distB="0" distL="0" distR="0">
            <wp:extent cx="7810500" cy="1017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6-қосымша</w:t>
            </w:r>
          </w:p>
        </w:tc>
      </w:tr>
    </w:tbl>
    <w:bookmarkStart w:name="z26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Тасшағыл ауылдық округінің жайылымдарды геоботаникалық зерттеп-қарау негізінде жайылым айналымдарының схемасы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"/>
    <w:p>
      <w:pPr>
        <w:spacing w:after="0"/>
        <w:ind w:left="0"/>
        <w:jc w:val="both"/>
      </w:pPr>
      <w:r>
        <w:drawing>
          <wp:inline distT="0" distB="0" distL="0" distR="0">
            <wp:extent cx="7810500" cy="1360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360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7-қосымша</w:t>
            </w:r>
          </w:p>
        </w:tc>
      </w:tr>
    </w:tbl>
    <w:bookmarkStart w:name="z2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Қызылқоға ауылдық округінің жайылымдарды геоботаникалық зерттеп-қарау негізінде жайылым айналымдарының схемасы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"/>
    <w:p>
      <w:pPr>
        <w:spacing w:after="0"/>
        <w:ind w:left="0"/>
        <w:jc w:val="both"/>
      </w:pPr>
      <w:r>
        <w:drawing>
          <wp:inline distT="0" distB="0" distL="0" distR="0">
            <wp:extent cx="7810500" cy="778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8-қосымша</w:t>
            </w:r>
          </w:p>
        </w:tc>
      </w:tr>
    </w:tbl>
    <w:bookmarkStart w:name="z32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Тайсойған ауылдық округінің жайылымдарды геоботаникалық зерттеп-қарау негізінде жайылым айналымдарының схемасы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"/>
    <w:p>
      <w:pPr>
        <w:spacing w:after="0"/>
        <w:ind w:left="0"/>
        <w:jc w:val="both"/>
      </w:pPr>
      <w:r>
        <w:drawing>
          <wp:inline distT="0" distB="0" distL="0" distR="0">
            <wp:extent cx="7810500" cy="685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9-қосымша</w:t>
            </w:r>
          </w:p>
        </w:tc>
      </w:tr>
    </w:tbl>
    <w:bookmarkStart w:name="z35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Сағыз ауылдық округінің жайылымдарды геоботаникалық зерттеп-қарау негізінде жайылым айналымдарының схемасы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"/>
    <w:p>
      <w:pPr>
        <w:spacing w:after="0"/>
        <w:ind w:left="0"/>
        <w:jc w:val="both"/>
      </w:pPr>
      <w:r>
        <w:drawing>
          <wp:inline distT="0" distB="0" distL="0" distR="0">
            <wp:extent cx="7810500" cy="965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Қызылқоға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ауданы әкімдігінің 2025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жылғы "22" сәуірдегі № 74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10-қосымша</w:t>
            </w:r>
          </w:p>
        </w:tc>
      </w:tr>
    </w:tbl>
    <w:bookmarkStart w:name="z3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Атырау облысы Қызылқоға ауданы Мұқыр ауылдық округінің жайылымдарды геоботаникалық зерттеп-қарау негізінде жайылым айналымдарының схемасы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4"/>
    <w:p>
      <w:pPr>
        <w:spacing w:after="0"/>
        <w:ind w:left="0"/>
        <w:jc w:val="both"/>
      </w:pPr>
      <w:r>
        <w:drawing>
          <wp:inline distT="0" distB="0" distL="0" distR="0">
            <wp:extent cx="7810500" cy="786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6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