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4c35" w14:textId="0284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Атырау облысы Исатай аудандық мәслихатының 2025 жылғы 26 қарашадағы № 203-VIII шешімі</w:t>
      </w:r>
    </w:p>
    <w:p>
      <w:pPr>
        <w:spacing w:after="0"/>
        <w:ind w:left="0"/>
        <w:jc w:val="both"/>
      </w:pPr>
      <w:bookmarkStart w:name="z4" w:id="0"/>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Исатай ауданында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4 (төрт) пайыздан 2 (екі) пайызға төмендетілсін.</w:t>
      </w:r>
    </w:p>
    <w:bookmarkEnd w:id="1"/>
    <w:bookmarkStart w:name="z6" w:id="2"/>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Исатай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