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6e89" w14:textId="2d66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2024 жылғы 27 желтоқсандағы № 139-VIII "2025-2027 жылдарға арналған Исатай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2025 жылғы 24 қыркүйектегі № 194-VIII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мәслихаттың "2025 - 2027 жылдарға арналған Исатай ауданының ауылдық округтерінің бюджеттерін бекіту туралы" 2024 жылғы 27 желтоқсандағы № 139-VIІI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Аққыстау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688 531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- 52 411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635 449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728 314 мың теңге.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-39 783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- 39 783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- 39 783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Жанбай ауылдық округінің 2025-2027 жылдарға арналған бюджеті тиісінше 4, 5, 6 қосымшаларға сәйкес, оның ішінде 2025 жылға келесідей көлемдерде бекітілсін: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258 486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- 17 541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- 578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240 367 мың теңге.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260 634 мың теңге.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-2 148 теңге.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2 148 теңге.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- 2 148 теңге.".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Қамысқала ауылдық округінің 2025-2027 жылдарға арналған бюджеті тиісінше 7, 8, 9 қосымшаларға сәйкес, оның ішінде 2025 жылға келесідей көлемдерде бекітілсін: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295 100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- 22 823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272 275 мың теңге.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298 246 мың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-3 146 теңге.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- 3 146 теңге.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- 3 146 теңге.".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Тұщықұдық ауылдық округінің 2025-2027 жылдарға арналған бюджеті тиісінше 10, 11, 12 қосымшаларға сәйкес, оның ішінде 2025 жылға келесідей көлемдерде бекітілсін: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389 802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- 36 778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- 711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352 313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391 220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-1 418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- 1 418 теңге.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- 1 418 теңге.".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Нарын ауылдық округінің 2025-2027 жылдарға арналған бюджеті тиісінше 13, 14, 15 қосымшаларға сәйкес, оның ішінде 2025 жылға келесідей көлемдерде бекітілсін: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187 445 мың теңге, оның ішінде: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- 5 345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- 109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181 991 мың теңге.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187 780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-335 теңге.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- 335 теңге.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- 335 теңге.".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Исатай ауылдық округінің 2025-2027 жылдарға арналған бюджеті тиісінше 16, 17, 18 қосымшаларға сәйкес, оның ішінде 2025 жылға келесідей көлемдерде бекітілсін: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156 465 мың теңге, оның ішінде: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- 5 188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- 176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151 101 мың теңге.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156 708 мың теңге.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-243 теңге.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- 243 теңге.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- 243 теңге.".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Зинеден ауылдық округінің 2025-2027 жылдарға арналған бюджеті тиісінше 19, 20, 21 қосымшаларға сәйкес, оның ішінде 2025 жылға келесідей көлемдерде бекітілсін: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171 521 мың теңге, оның ішінде: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- 5 546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165 964 мың теңге.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172 508 мың теңге.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-987 теңге.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- 987 теңге.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- 987 теңге.".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Аудандық бюджеттен ауылдық округтер бюджеттеріне берілетін трансферт көлемдері 2025 жылға 1 679 786 мың теңге сомасында, оның ішінде: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595 284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178 067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220 294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305 787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99 868 мың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132 598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147 888 мың теңге көзделсін.".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(Ж.Кабиев) жүктелсін.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2025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2025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2025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2025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2025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2025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2025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