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ae569" w14:textId="caae5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Махамбет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Махамбет аудандық мәслихатының 2025 жылғы 21 қарашадағы № 238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Махамбет аудандық мәслихаты ШЕШІМ ҚАБЫЛДАДЫ:</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Ақжайық ауылдық округі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Ақтоғай ауылдық округі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Алға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Бақсай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Бейбарыс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Есбол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Жалғансай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сәйкес Махамбет ауылдық округі бойынша жайылымдарды басқару және оларды пайдалану жөніндегі жоспары;</w:t>
      </w:r>
    </w:p>
    <w:bookmarkEnd w:id="9"/>
    <w:bookmarkStart w:name="z14" w:id="10"/>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Сарайшық ауылдық округі бойынша жайылымдарды басқару және оларды пайдалану жөніндегі жоспары.</w:t>
      </w:r>
    </w:p>
    <w:bookmarkEnd w:id="10"/>
    <w:bookmarkStart w:name="z15" w:id="11"/>
    <w:p>
      <w:pPr>
        <w:spacing w:after="0"/>
        <w:ind w:left="0"/>
        <w:jc w:val="both"/>
      </w:pPr>
      <w:r>
        <w:rPr>
          <w:rFonts w:ascii="Times New Roman"/>
          <w:b w:val="false"/>
          <w:i w:val="false"/>
          <w:color w:val="000000"/>
          <w:sz w:val="28"/>
        </w:rPr>
        <w:t>
      2. Осы шешім ол алғашқы ресми жарияланған күннен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Мажиев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1-қосымша</w:t>
            </w:r>
          </w:p>
        </w:tc>
      </w:tr>
    </w:tbl>
    <w:bookmarkStart w:name="z18" w:id="12"/>
    <w:p>
      <w:pPr>
        <w:spacing w:after="0"/>
        <w:ind w:left="0"/>
        <w:jc w:val="left"/>
      </w:pPr>
      <w:r>
        <w:rPr>
          <w:rFonts w:ascii="Times New Roman"/>
          <w:b/>
          <w:i w:val="false"/>
          <w:color w:val="000000"/>
        </w:rPr>
        <w:t xml:space="preserve"> Ақжайық ауылдық округі бойынша 2025-2029 жылдарға арналған жайылымдарды басқару және пайдалану жөніндегі жоспар</w:t>
      </w:r>
    </w:p>
    <w:bookmarkEnd w:id="12"/>
    <w:bookmarkStart w:name="z19" w:id="13"/>
    <w:p>
      <w:pPr>
        <w:spacing w:after="0"/>
        <w:ind w:left="0"/>
        <w:jc w:val="both"/>
      </w:pPr>
      <w:r>
        <w:rPr>
          <w:rFonts w:ascii="Times New Roman"/>
          <w:b w:val="false"/>
          <w:i w:val="false"/>
          <w:color w:val="000000"/>
          <w:sz w:val="28"/>
        </w:rPr>
        <w:t>
      Осы Ақжайық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15090 нөмірмен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нөмірмен тіркелген) сәйкес әзірленді.</w:t>
      </w:r>
    </w:p>
    <w:bookmarkEnd w:id="13"/>
    <w:bookmarkStart w:name="z20" w:id="1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4"/>
    <w:bookmarkStart w:name="z21" w:id="15"/>
    <w:p>
      <w:pPr>
        <w:spacing w:after="0"/>
        <w:ind w:left="0"/>
        <w:jc w:val="both"/>
      </w:pPr>
      <w:r>
        <w:rPr>
          <w:rFonts w:ascii="Times New Roman"/>
          <w:b w:val="false"/>
          <w:i w:val="false"/>
          <w:color w:val="000000"/>
          <w:sz w:val="28"/>
        </w:rPr>
        <w:t>
      Жоспар:</w:t>
      </w:r>
    </w:p>
    <w:bookmarkEnd w:id="15"/>
    <w:bookmarkStart w:name="z22" w:id="16"/>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6"/>
    <w:bookmarkStart w:name="z23" w:id="17"/>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17"/>
    <w:bookmarkStart w:name="z24" w:id="18"/>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8"/>
    <w:bookmarkStart w:name="z25" w:id="19"/>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9"/>
    <w:bookmarkStart w:name="z26" w:id="20"/>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0"/>
    <w:bookmarkStart w:name="z27" w:id="21"/>
    <w:p>
      <w:pPr>
        <w:spacing w:after="0"/>
        <w:ind w:left="0"/>
        <w:jc w:val="both"/>
      </w:pPr>
      <w:r>
        <w:rPr>
          <w:rFonts w:ascii="Times New Roman"/>
          <w:b w:val="false"/>
          <w:i w:val="false"/>
          <w:color w:val="000000"/>
          <w:sz w:val="28"/>
        </w:rPr>
        <w:t>
      6) осы жоспардың 6-қосымшасына сәйкес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1"/>
    <w:bookmarkStart w:name="z28" w:id="22"/>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2"/>
    <w:bookmarkStart w:name="z29" w:id="2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3"/>
    <w:bookmarkStart w:name="z30" w:id="24"/>
    <w:p>
      <w:pPr>
        <w:spacing w:after="0"/>
        <w:ind w:left="0"/>
        <w:jc w:val="both"/>
      </w:pPr>
      <w:r>
        <w:rPr>
          <w:rFonts w:ascii="Times New Roman"/>
          <w:b w:val="false"/>
          <w:i w:val="false"/>
          <w:color w:val="000000"/>
          <w:sz w:val="28"/>
        </w:rPr>
        <w:t>
      Ақжайық ауылдық округі аумағының жалпы ауданы 33918 га, оның ішінде елді-мекен жерлері - 141,26 га, босалқы жерлер – 22 644,74 га.</w:t>
      </w:r>
    </w:p>
    <w:bookmarkEnd w:id="24"/>
    <w:bookmarkStart w:name="z31" w:id="25"/>
    <w:p>
      <w:pPr>
        <w:spacing w:after="0"/>
        <w:ind w:left="0"/>
        <w:jc w:val="both"/>
      </w:pPr>
      <w:r>
        <w:rPr>
          <w:rFonts w:ascii="Times New Roman"/>
          <w:b w:val="false"/>
          <w:i w:val="false"/>
          <w:color w:val="000000"/>
          <w:sz w:val="28"/>
        </w:rPr>
        <w:t>
      Әкімшілік-аумақтық бөлінісі бойынша Ақжайық ауылдық округінде 1 ауылдық елді мекен бар.</w:t>
      </w:r>
    </w:p>
    <w:bookmarkEnd w:id="25"/>
    <w:bookmarkStart w:name="z32" w:id="26"/>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26"/>
    <w:bookmarkStart w:name="z33" w:id="27"/>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27"/>
    <w:bookmarkStart w:name="z34" w:id="28"/>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28"/>
    <w:bookmarkStart w:name="z35" w:id="29"/>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29"/>
    <w:bookmarkStart w:name="z36" w:id="30"/>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30"/>
    <w:bookmarkStart w:name="z37" w:id="31"/>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31"/>
    <w:bookmarkStart w:name="z38" w:id="32"/>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32"/>
    <w:bookmarkStart w:name="z39" w:id="33"/>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33"/>
    <w:bookmarkStart w:name="z40" w:id="34"/>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34"/>
    <w:bookmarkStart w:name="z41" w:id="35"/>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35"/>
    <w:bookmarkStart w:name="z42" w:id="36"/>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36"/>
    <w:bookmarkStart w:name="z43" w:id="37"/>
    <w:p>
      <w:pPr>
        <w:spacing w:after="0"/>
        <w:ind w:left="0"/>
        <w:jc w:val="both"/>
      </w:pPr>
      <w:r>
        <w:rPr>
          <w:rFonts w:ascii="Times New Roman"/>
          <w:b w:val="false"/>
          <w:i w:val="false"/>
          <w:color w:val="000000"/>
          <w:sz w:val="28"/>
        </w:rPr>
        <w:t>
      2025 жылдың 1 қаңтарына Ақжайық ауылдық округінде (жеке ауласында) 1 557 бас ірі қара, 2 820 бас ұсақ мал, 289 бас жылқы,134 түйе бар.</w:t>
      </w:r>
    </w:p>
    <w:bookmarkEnd w:id="37"/>
    <w:bookmarkStart w:name="z44" w:id="3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47 847,2 га га жайылым қажет.</w:t>
      </w:r>
    </w:p>
    <w:bookmarkEnd w:id="38"/>
    <w:bookmarkStart w:name="z45" w:id="39"/>
    <w:p>
      <w:pPr>
        <w:spacing w:after="0"/>
        <w:ind w:left="0"/>
        <w:jc w:val="both"/>
      </w:pPr>
      <w:r>
        <w:rPr>
          <w:rFonts w:ascii="Times New Roman"/>
          <w:b w:val="false"/>
          <w:i w:val="false"/>
          <w:color w:val="000000"/>
          <w:sz w:val="28"/>
        </w:rPr>
        <w:t>
      Есебі:</w:t>
      </w:r>
    </w:p>
    <w:bookmarkEnd w:id="39"/>
    <w:bookmarkStart w:name="z46" w:id="40"/>
    <w:p>
      <w:pPr>
        <w:spacing w:after="0"/>
        <w:ind w:left="0"/>
        <w:jc w:val="both"/>
      </w:pPr>
      <w:r>
        <w:rPr>
          <w:rFonts w:ascii="Times New Roman"/>
          <w:b w:val="false"/>
          <w:i w:val="false"/>
          <w:color w:val="000000"/>
          <w:sz w:val="28"/>
        </w:rPr>
        <w:t>
      МІҚ үшін – 1 557 бас *18га./бас= 28 026 гектар.</w:t>
      </w:r>
    </w:p>
    <w:bookmarkEnd w:id="40"/>
    <w:bookmarkStart w:name="z47" w:id="41"/>
    <w:p>
      <w:pPr>
        <w:spacing w:after="0"/>
        <w:ind w:left="0"/>
        <w:jc w:val="both"/>
      </w:pPr>
      <w:r>
        <w:rPr>
          <w:rFonts w:ascii="Times New Roman"/>
          <w:b w:val="false"/>
          <w:i w:val="false"/>
          <w:color w:val="000000"/>
          <w:sz w:val="28"/>
        </w:rPr>
        <w:t>
      Ұсақ мал үшін – 2 820 бас *3,6га./бас= 10 152ектар.</w:t>
      </w:r>
    </w:p>
    <w:bookmarkEnd w:id="41"/>
    <w:bookmarkStart w:name="z48" w:id="42"/>
    <w:p>
      <w:pPr>
        <w:spacing w:after="0"/>
        <w:ind w:left="0"/>
        <w:jc w:val="both"/>
      </w:pPr>
      <w:r>
        <w:rPr>
          <w:rFonts w:ascii="Times New Roman"/>
          <w:b w:val="false"/>
          <w:i w:val="false"/>
          <w:color w:val="000000"/>
          <w:sz w:val="28"/>
        </w:rPr>
        <w:t>
      Жылқы үшін – 289 бас *21,6га./бас= 6 242,4гектар.</w:t>
      </w:r>
    </w:p>
    <w:bookmarkEnd w:id="42"/>
    <w:bookmarkStart w:name="z49" w:id="43"/>
    <w:p>
      <w:pPr>
        <w:spacing w:after="0"/>
        <w:ind w:left="0"/>
        <w:jc w:val="both"/>
      </w:pPr>
      <w:r>
        <w:rPr>
          <w:rFonts w:ascii="Times New Roman"/>
          <w:b w:val="false"/>
          <w:i w:val="false"/>
          <w:color w:val="000000"/>
          <w:sz w:val="28"/>
        </w:rPr>
        <w:t>
      Түйе үшін – 134 бас *25,2 га./бас= 3 376,8 гектар.</w:t>
      </w:r>
    </w:p>
    <w:bookmarkEnd w:id="43"/>
    <w:bookmarkStart w:name="z50" w:id="44"/>
    <w:p>
      <w:pPr>
        <w:spacing w:after="0"/>
        <w:ind w:left="0"/>
        <w:jc w:val="both"/>
      </w:pPr>
      <w:r>
        <w:rPr>
          <w:rFonts w:ascii="Times New Roman"/>
          <w:b w:val="false"/>
          <w:i w:val="false"/>
          <w:color w:val="000000"/>
          <w:sz w:val="28"/>
        </w:rPr>
        <w:t>
      28 076 га.+ 10 152 га.+ 6 242,4 га.+ 3 376,8 га.= 33 894 га.</w:t>
      </w:r>
    </w:p>
    <w:bookmarkEnd w:id="44"/>
    <w:bookmarkStart w:name="z51" w:id="45"/>
    <w:p>
      <w:pPr>
        <w:spacing w:after="0"/>
        <w:ind w:left="0"/>
        <w:jc w:val="both"/>
      </w:pPr>
      <w:r>
        <w:rPr>
          <w:rFonts w:ascii="Times New Roman"/>
          <w:b w:val="false"/>
          <w:i w:val="false"/>
          <w:color w:val="000000"/>
          <w:sz w:val="28"/>
        </w:rPr>
        <w:t>
      47 847,2 - 33,18 = 47 814,02 га.</w:t>
      </w:r>
    </w:p>
    <w:bookmarkEnd w:id="45"/>
    <w:bookmarkStart w:name="z52" w:id="46"/>
    <w:p>
      <w:pPr>
        <w:spacing w:after="0"/>
        <w:ind w:left="0"/>
        <w:jc w:val="both"/>
      </w:pPr>
      <w:r>
        <w:rPr>
          <w:rFonts w:ascii="Times New Roman"/>
          <w:b w:val="false"/>
          <w:i w:val="false"/>
          <w:color w:val="000000"/>
          <w:sz w:val="28"/>
        </w:rPr>
        <w:t>
      Ақжайық елді мекенінің аумағы шегіндегі жайылымдар алаңы – 33,18 га болса, қосымша 47 814,02 га жайылым қажет.</w:t>
      </w:r>
    </w:p>
    <w:bookmarkEnd w:id="46"/>
    <w:bookmarkStart w:name="z53" w:id="47"/>
    <w:p>
      <w:pPr>
        <w:spacing w:after="0"/>
        <w:ind w:left="0"/>
        <w:jc w:val="both"/>
      </w:pPr>
      <w:r>
        <w:rPr>
          <w:rFonts w:ascii="Times New Roman"/>
          <w:b w:val="false"/>
          <w:i w:val="false"/>
          <w:color w:val="000000"/>
          <w:sz w:val="28"/>
        </w:rPr>
        <w:t>
      2025 жылдың 1 қаңтарына Ақжайық ауылдық округінің ЖШС, шаруа және фермерлік қожалықтарындағы мал басы: ірі қара мал 1 422 бас, ұсақ мал 4 641 бас, жылқы 279 бас, түйе 297 бас құрайды.</w:t>
      </w:r>
    </w:p>
    <w:bookmarkEnd w:id="47"/>
    <w:bookmarkStart w:name="z54" w:id="48"/>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5 791 га болса, қосымша 50 023,4 га жайылым қажет.</w:t>
      </w:r>
    </w:p>
    <w:bookmarkEnd w:id="48"/>
    <w:bookmarkStart w:name="z55" w:id="49"/>
    <w:p>
      <w:pPr>
        <w:spacing w:after="0"/>
        <w:ind w:left="0"/>
        <w:jc w:val="both"/>
      </w:pPr>
      <w:r>
        <w:rPr>
          <w:rFonts w:ascii="Times New Roman"/>
          <w:b w:val="false"/>
          <w:i w:val="false"/>
          <w:color w:val="000000"/>
          <w:sz w:val="28"/>
        </w:rPr>
        <w:t>
      Есебі:</w:t>
      </w:r>
    </w:p>
    <w:bookmarkEnd w:id="49"/>
    <w:bookmarkStart w:name="z56" w:id="50"/>
    <w:p>
      <w:pPr>
        <w:spacing w:after="0"/>
        <w:ind w:left="0"/>
        <w:jc w:val="both"/>
      </w:pPr>
      <w:r>
        <w:rPr>
          <w:rFonts w:ascii="Times New Roman"/>
          <w:b w:val="false"/>
          <w:i w:val="false"/>
          <w:color w:val="000000"/>
          <w:sz w:val="28"/>
        </w:rPr>
        <w:t>
      МІҚ үшін – 1 422 бас *18га./бас= 25 596 гектар.</w:t>
      </w:r>
    </w:p>
    <w:bookmarkEnd w:id="50"/>
    <w:bookmarkStart w:name="z57" w:id="51"/>
    <w:p>
      <w:pPr>
        <w:spacing w:after="0"/>
        <w:ind w:left="0"/>
        <w:jc w:val="both"/>
      </w:pPr>
      <w:r>
        <w:rPr>
          <w:rFonts w:ascii="Times New Roman"/>
          <w:b w:val="false"/>
          <w:i w:val="false"/>
          <w:color w:val="000000"/>
          <w:sz w:val="28"/>
        </w:rPr>
        <w:t>
      Ұсақ мал үшін – 4 641 бас *3,6га./бас= 16 707,6 гектар.</w:t>
      </w:r>
    </w:p>
    <w:bookmarkEnd w:id="51"/>
    <w:bookmarkStart w:name="z58" w:id="52"/>
    <w:p>
      <w:pPr>
        <w:spacing w:after="0"/>
        <w:ind w:left="0"/>
        <w:jc w:val="both"/>
      </w:pPr>
      <w:r>
        <w:rPr>
          <w:rFonts w:ascii="Times New Roman"/>
          <w:b w:val="false"/>
          <w:i w:val="false"/>
          <w:color w:val="000000"/>
          <w:sz w:val="28"/>
        </w:rPr>
        <w:t>
      Жылқы үшін – 279 бас *21,6га./бас= 6 026,4 гектар.</w:t>
      </w:r>
    </w:p>
    <w:bookmarkEnd w:id="52"/>
    <w:bookmarkStart w:name="z59" w:id="53"/>
    <w:p>
      <w:pPr>
        <w:spacing w:after="0"/>
        <w:ind w:left="0"/>
        <w:jc w:val="both"/>
      </w:pPr>
      <w:r>
        <w:rPr>
          <w:rFonts w:ascii="Times New Roman"/>
          <w:b w:val="false"/>
          <w:i w:val="false"/>
          <w:color w:val="000000"/>
          <w:sz w:val="28"/>
        </w:rPr>
        <w:t>
      Түйе үшін – 297 бас *25,2 га./бас = 7 484,4 гектар.</w:t>
      </w:r>
    </w:p>
    <w:bookmarkEnd w:id="53"/>
    <w:bookmarkStart w:name="z60" w:id="54"/>
    <w:p>
      <w:pPr>
        <w:spacing w:after="0"/>
        <w:ind w:left="0"/>
        <w:jc w:val="both"/>
      </w:pPr>
      <w:r>
        <w:rPr>
          <w:rFonts w:ascii="Times New Roman"/>
          <w:b w:val="false"/>
          <w:i w:val="false"/>
          <w:color w:val="000000"/>
          <w:sz w:val="28"/>
        </w:rPr>
        <w:t>
      25 596 га.+ 16 707,6 га.+ 6 026,4 га.+ 7 484,4 га.= 55 814,4 гектар.</w:t>
      </w:r>
    </w:p>
    <w:bookmarkEnd w:id="54"/>
    <w:bookmarkStart w:name="z61" w:id="55"/>
    <w:p>
      <w:pPr>
        <w:spacing w:after="0"/>
        <w:ind w:left="0"/>
        <w:jc w:val="both"/>
      </w:pPr>
      <w:r>
        <w:rPr>
          <w:rFonts w:ascii="Times New Roman"/>
          <w:b w:val="false"/>
          <w:i w:val="false"/>
          <w:color w:val="000000"/>
          <w:sz w:val="28"/>
        </w:rPr>
        <w:t>
      55 814,4 – 5 791= 50 023,4 гектар.</w:t>
      </w:r>
    </w:p>
    <w:bookmarkEnd w:id="55"/>
    <w:bookmarkStart w:name="z62" w:id="56"/>
    <w:p>
      <w:pPr>
        <w:spacing w:after="0"/>
        <w:ind w:left="0"/>
        <w:jc w:val="both"/>
      </w:pPr>
      <w:r>
        <w:rPr>
          <w:rFonts w:ascii="Times New Roman"/>
          <w:b w:val="false"/>
          <w:i w:val="false"/>
          <w:color w:val="000000"/>
          <w:sz w:val="28"/>
        </w:rPr>
        <w:t>
      Махамбет ауданының жер балансының мәліметтеріне сәйкес, Ақжайық ауылдық округі аумағындағы барлық ЖШС, шаруа және фермер қожалықтарының жер пайдалануындағы жайылым алаңы 5791 га құрайды.</w:t>
      </w:r>
    </w:p>
    <w:bookmarkEnd w:id="56"/>
    <w:bookmarkStart w:name="z63" w:id="57"/>
    <w:p>
      <w:pPr>
        <w:spacing w:after="0"/>
        <w:ind w:left="0"/>
        <w:jc w:val="both"/>
      </w:pPr>
      <w:r>
        <w:rPr>
          <w:rFonts w:ascii="Times New Roman"/>
          <w:b w:val="false"/>
          <w:i w:val="false"/>
          <w:color w:val="000000"/>
          <w:sz w:val="28"/>
        </w:rPr>
        <w:t>
      Ақжайық ауылдық округінің аумағында 1 (бір) мал қорымы бар.</w:t>
      </w:r>
    </w:p>
    <w:bookmarkEnd w:id="57"/>
    <w:bookmarkStart w:name="z64" w:id="58"/>
    <w:p>
      <w:pPr>
        <w:spacing w:after="0"/>
        <w:ind w:left="0"/>
        <w:jc w:val="both"/>
      </w:pPr>
      <w:r>
        <w:rPr>
          <w:rFonts w:ascii="Times New Roman"/>
          <w:b w:val="false"/>
          <w:i w:val="false"/>
          <w:color w:val="000000"/>
          <w:sz w:val="28"/>
        </w:rPr>
        <w:t>
      Ақжайық ауылдық округінің аумағында аридтік жайылымдар жоқ.</w:t>
      </w:r>
    </w:p>
    <w:bookmarkEnd w:id="58"/>
    <w:bookmarkStart w:name="z65" w:id="59"/>
    <w:p>
      <w:pPr>
        <w:spacing w:after="0"/>
        <w:ind w:left="0"/>
        <w:jc w:val="both"/>
      </w:pPr>
      <w:r>
        <w:rPr>
          <w:rFonts w:ascii="Times New Roman"/>
          <w:b w:val="false"/>
          <w:i w:val="false"/>
          <w:color w:val="000000"/>
          <w:sz w:val="28"/>
        </w:rPr>
        <w:t>
      Ақжайық ауылдық округінде мал айдауға арналған сервитуттар орнатылмаған.</w:t>
      </w:r>
    </w:p>
    <w:bookmarkEnd w:id="59"/>
    <w:bookmarkStart w:name="z66" w:id="6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Ақжайық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68" w:id="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Ақжайық ауылдық округі аумағында жайылымдардың орналасу схемасы (картасы)</w:t>
      </w:r>
    </w:p>
    <w:bookmarkEnd w:id="61"/>
    <w:bookmarkStart w:name="z6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134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341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4"/>
    <w:p>
      <w:pPr>
        <w:spacing w:after="0"/>
        <w:ind w:left="0"/>
        <w:jc w:val="left"/>
      </w:pPr>
      <w:r>
        <w:rPr>
          <w:rFonts w:ascii="Times New Roman"/>
          <w:b/>
          <w:i w:val="false"/>
          <w:color w:val="000000"/>
        </w:rPr>
        <w:t xml:space="preserve"> Ақжайық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МІҚ– 1557 бас</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2820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289 бас</w:t>
            </w:r>
          </w:p>
          <w:p>
            <w:pPr>
              <w:spacing w:after="20"/>
              <w:ind w:left="20"/>
              <w:jc w:val="both"/>
            </w:pPr>
            <w:r>
              <w:rPr>
                <w:rFonts w:ascii="Times New Roman"/>
                <w:b w:val="false"/>
                <w:i w:val="false"/>
                <w:color w:val="000000"/>
                <w:sz w:val="20"/>
              </w:rPr>
              <w:t>
Түйе–134бас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- 47 814,02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6"/>
          <w:p>
            <w:pPr>
              <w:spacing w:after="20"/>
              <w:ind w:left="20"/>
              <w:jc w:val="both"/>
            </w:pPr>
            <w:r>
              <w:rPr>
                <w:rFonts w:ascii="Times New Roman"/>
                <w:b w:val="false"/>
                <w:i w:val="false"/>
                <w:color w:val="000000"/>
                <w:sz w:val="20"/>
              </w:rPr>
              <w:t>
МІҚ – 1422 бас</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4641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279 бас</w:t>
            </w:r>
          </w:p>
          <w:p>
            <w:pPr>
              <w:spacing w:after="20"/>
              <w:ind w:left="20"/>
              <w:jc w:val="both"/>
            </w:pPr>
            <w:r>
              <w:rPr>
                <w:rFonts w:ascii="Times New Roman"/>
                <w:b w:val="false"/>
                <w:i w:val="false"/>
                <w:color w:val="000000"/>
                <w:sz w:val="20"/>
              </w:rPr>
              <w:t>
Түйе – 297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80" w:id="67"/>
    <w:p>
      <w:pPr>
        <w:spacing w:after="0"/>
        <w:ind w:left="0"/>
        <w:jc w:val="left"/>
      </w:pPr>
      <w:r>
        <w:rPr>
          <w:rFonts w:ascii="Times New Roman"/>
          <w:b/>
          <w:i w:val="false"/>
          <w:color w:val="000000"/>
        </w:rPr>
        <w:t xml:space="preserve"> Жайылым айналымдарының қолайлы схемалары</w:t>
      </w:r>
    </w:p>
    <w:bookmarkEnd w:id="67"/>
    <w:bookmarkStart w:name="z81" w:id="68"/>
    <w:p>
      <w:pPr>
        <w:spacing w:after="0"/>
        <w:ind w:left="0"/>
        <w:jc w:val="both"/>
      </w:pPr>
      <w:r>
        <w:rPr>
          <w:rFonts w:ascii="Times New Roman"/>
          <w:b w:val="false"/>
          <w:i w:val="false"/>
          <w:color w:val="000000"/>
          <w:sz w:val="28"/>
        </w:rPr>
        <w:t>
      Ақжайық ауылдық округі үшін қолайлы жайылым айналымдарының схемасы</w:t>
      </w:r>
    </w:p>
    <w:bookmarkEnd w:id="68"/>
    <w:bookmarkStart w:name="z8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581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819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85" w:id="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1"/>
    <w:bookmarkStart w:name="z86"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5562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5626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89" w:id="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4"/>
    <w:bookmarkStart w:name="z90" w:id="75"/>
    <w:p>
      <w:pPr>
        <w:spacing w:after="0"/>
        <w:ind w:left="0"/>
        <w:jc w:val="both"/>
      </w:pPr>
      <w:r>
        <w:rPr>
          <w:rFonts w:ascii="Times New Roman"/>
          <w:b w:val="false"/>
          <w:i w:val="false"/>
          <w:color w:val="000000"/>
          <w:sz w:val="28"/>
        </w:rPr>
        <w:t>
      Ақжайық ауылдық округінің аумағы арқылы ұзындығы 52 шақырым болатын "Ай-Сары" суландыру каналы ағып өтеді.</w:t>
      </w:r>
    </w:p>
    <w:bookmarkEnd w:id="75"/>
    <w:bookmarkStart w:name="z91" w:id="76"/>
    <w:p>
      <w:pPr>
        <w:spacing w:after="0"/>
        <w:ind w:left="0"/>
        <w:jc w:val="left"/>
      </w:pPr>
      <w:r>
        <w:rPr>
          <w:rFonts w:ascii="Times New Roman"/>
          <w:b/>
          <w:i w:val="false"/>
          <w:color w:val="000000"/>
        </w:rPr>
        <w:t xml:space="preserve"> Ақжайық ауылдық округі</w:t>
      </w:r>
    </w:p>
    <w:bookmarkEnd w:id="76"/>
    <w:bookmarkStart w:name="z92"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032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32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95" w:id="7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9"/>
    <w:bookmarkStart w:name="z9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59563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563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99" w:id="82"/>
    <w:p>
      <w:pPr>
        <w:spacing w:after="0"/>
        <w:ind w:left="0"/>
        <w:jc w:val="left"/>
      </w:pPr>
      <w:r>
        <w:rPr>
          <w:rFonts w:ascii="Times New Roman"/>
          <w:b/>
          <w:i w:val="false"/>
          <w:color w:val="000000"/>
        </w:rPr>
        <w:t xml:space="preserve"> Ақжайық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2"/>
    <w:bookmarkStart w:name="z100"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57023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023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103" w:id="8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 2-қосымша</w:t>
            </w:r>
          </w:p>
        </w:tc>
      </w:tr>
    </w:tbl>
    <w:bookmarkStart w:name="z105" w:id="86"/>
    <w:p>
      <w:pPr>
        <w:spacing w:after="0"/>
        <w:ind w:left="0"/>
        <w:jc w:val="left"/>
      </w:pPr>
      <w:r>
        <w:rPr>
          <w:rFonts w:ascii="Times New Roman"/>
          <w:b/>
          <w:i w:val="false"/>
          <w:color w:val="000000"/>
        </w:rPr>
        <w:t xml:space="preserve"> Ақтоғай ауылдық округі бойынша 2025-2029 жылдарға арналған жайылымдарды басқару және пайдалану жөніндегі жоспар</w:t>
      </w:r>
    </w:p>
    <w:bookmarkEnd w:id="86"/>
    <w:bookmarkStart w:name="z106" w:id="87"/>
    <w:p>
      <w:pPr>
        <w:spacing w:after="0"/>
        <w:ind w:left="0"/>
        <w:jc w:val="both"/>
      </w:pPr>
      <w:r>
        <w:rPr>
          <w:rFonts w:ascii="Times New Roman"/>
          <w:b w:val="false"/>
          <w:i w:val="false"/>
          <w:color w:val="000000"/>
          <w:sz w:val="28"/>
        </w:rPr>
        <w:t>
      Осы Ақтоғай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87"/>
    <w:bookmarkStart w:name="z107" w:id="8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88"/>
    <w:bookmarkStart w:name="z108" w:id="89"/>
    <w:p>
      <w:pPr>
        <w:spacing w:after="0"/>
        <w:ind w:left="0"/>
        <w:jc w:val="both"/>
      </w:pPr>
      <w:r>
        <w:rPr>
          <w:rFonts w:ascii="Times New Roman"/>
          <w:b w:val="false"/>
          <w:i w:val="false"/>
          <w:color w:val="000000"/>
          <w:sz w:val="28"/>
        </w:rPr>
        <w:t>
      Жоспар:</w:t>
      </w:r>
    </w:p>
    <w:bookmarkEnd w:id="89"/>
    <w:bookmarkStart w:name="z109" w:id="90"/>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90"/>
    <w:bookmarkStart w:name="z110" w:id="91"/>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91"/>
    <w:bookmarkStart w:name="z111" w:id="92"/>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92"/>
    <w:bookmarkStart w:name="z112" w:id="93"/>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93"/>
    <w:bookmarkStart w:name="z113" w:id="94"/>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94"/>
    <w:bookmarkStart w:name="z114" w:id="95"/>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95"/>
    <w:bookmarkStart w:name="z115" w:id="96"/>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96"/>
    <w:bookmarkStart w:name="z116" w:id="9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97"/>
    <w:bookmarkStart w:name="z117" w:id="98"/>
    <w:p>
      <w:pPr>
        <w:spacing w:after="0"/>
        <w:ind w:left="0"/>
        <w:jc w:val="both"/>
      </w:pPr>
      <w:r>
        <w:rPr>
          <w:rFonts w:ascii="Times New Roman"/>
          <w:b w:val="false"/>
          <w:i w:val="false"/>
          <w:color w:val="000000"/>
          <w:sz w:val="28"/>
        </w:rPr>
        <w:t>
      Ақтоғай ауылдық округі аумағының жалпы ауданы 46045 га, оның ішінде елді-мекен жерлері –1 858 га, босалқы жерлер – 20 060 га.</w:t>
      </w:r>
    </w:p>
    <w:bookmarkEnd w:id="98"/>
    <w:bookmarkStart w:name="z118" w:id="99"/>
    <w:p>
      <w:pPr>
        <w:spacing w:after="0"/>
        <w:ind w:left="0"/>
        <w:jc w:val="both"/>
      </w:pPr>
      <w:r>
        <w:rPr>
          <w:rFonts w:ascii="Times New Roman"/>
          <w:b w:val="false"/>
          <w:i w:val="false"/>
          <w:color w:val="000000"/>
          <w:sz w:val="28"/>
        </w:rPr>
        <w:t>
      Әкімшілік-аумақтық бөлінісі бойынша Ақтоғай ауылдық округінде 4 – елді-мекен бар.</w:t>
      </w:r>
    </w:p>
    <w:bookmarkEnd w:id="99"/>
    <w:bookmarkStart w:name="z119" w:id="100"/>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100"/>
    <w:bookmarkStart w:name="z120" w:id="101"/>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101"/>
    <w:bookmarkStart w:name="z121" w:id="102"/>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102"/>
    <w:bookmarkStart w:name="z122" w:id="103"/>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103"/>
    <w:bookmarkStart w:name="z123" w:id="104"/>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104"/>
    <w:bookmarkStart w:name="z124" w:id="105"/>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105"/>
    <w:bookmarkStart w:name="z125" w:id="106"/>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106"/>
    <w:bookmarkStart w:name="z126" w:id="107"/>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107"/>
    <w:bookmarkStart w:name="z127" w:id="108"/>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108"/>
    <w:bookmarkStart w:name="z128" w:id="109"/>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109"/>
    <w:bookmarkStart w:name="z129" w:id="110"/>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110"/>
    <w:bookmarkStart w:name="z130" w:id="111"/>
    <w:p>
      <w:pPr>
        <w:spacing w:after="0"/>
        <w:ind w:left="0"/>
        <w:jc w:val="both"/>
      </w:pPr>
      <w:r>
        <w:rPr>
          <w:rFonts w:ascii="Times New Roman"/>
          <w:b w:val="false"/>
          <w:i w:val="false"/>
          <w:color w:val="000000"/>
          <w:sz w:val="28"/>
        </w:rPr>
        <w:t>
      2025 жылдың 1 қаңтарына Ақтоғай ауылдық округінде (жеке ауласында) 848 бас ірі қара, 2 111 бас ұсақ мал, 65 бас жылқы, 138 түйе бар.</w:t>
      </w:r>
    </w:p>
    <w:bookmarkEnd w:id="111"/>
    <w:bookmarkStart w:name="z131" w:id="11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27 745,2 га га жайылым қажет.</w:t>
      </w:r>
    </w:p>
    <w:bookmarkEnd w:id="112"/>
    <w:bookmarkStart w:name="z132" w:id="113"/>
    <w:p>
      <w:pPr>
        <w:spacing w:after="0"/>
        <w:ind w:left="0"/>
        <w:jc w:val="both"/>
      </w:pPr>
      <w:r>
        <w:rPr>
          <w:rFonts w:ascii="Times New Roman"/>
          <w:b w:val="false"/>
          <w:i w:val="false"/>
          <w:color w:val="000000"/>
          <w:sz w:val="28"/>
        </w:rPr>
        <w:t>
      Есебі:</w:t>
      </w:r>
    </w:p>
    <w:bookmarkEnd w:id="113"/>
    <w:bookmarkStart w:name="z133" w:id="114"/>
    <w:p>
      <w:pPr>
        <w:spacing w:after="0"/>
        <w:ind w:left="0"/>
        <w:jc w:val="both"/>
      </w:pPr>
      <w:r>
        <w:rPr>
          <w:rFonts w:ascii="Times New Roman"/>
          <w:b w:val="false"/>
          <w:i w:val="false"/>
          <w:color w:val="000000"/>
          <w:sz w:val="28"/>
        </w:rPr>
        <w:t>
      МІҚ үшін – 848 бас *18га./бас= 15 264гектар.</w:t>
      </w:r>
    </w:p>
    <w:bookmarkEnd w:id="114"/>
    <w:bookmarkStart w:name="z134" w:id="115"/>
    <w:p>
      <w:pPr>
        <w:spacing w:after="0"/>
        <w:ind w:left="0"/>
        <w:jc w:val="both"/>
      </w:pPr>
      <w:r>
        <w:rPr>
          <w:rFonts w:ascii="Times New Roman"/>
          <w:b w:val="false"/>
          <w:i w:val="false"/>
          <w:color w:val="000000"/>
          <w:sz w:val="28"/>
        </w:rPr>
        <w:t>
      Ұсақ мал үшін – 2 111 бас *3,6га./бас= 7 599,6гектар.</w:t>
      </w:r>
    </w:p>
    <w:bookmarkEnd w:id="115"/>
    <w:bookmarkStart w:name="z135" w:id="116"/>
    <w:p>
      <w:pPr>
        <w:spacing w:after="0"/>
        <w:ind w:left="0"/>
        <w:jc w:val="both"/>
      </w:pPr>
      <w:r>
        <w:rPr>
          <w:rFonts w:ascii="Times New Roman"/>
          <w:b w:val="false"/>
          <w:i w:val="false"/>
          <w:color w:val="000000"/>
          <w:sz w:val="28"/>
        </w:rPr>
        <w:t>
      Жылқы үшін – 65 бас *21,6га./бас= 1 404гектар.</w:t>
      </w:r>
    </w:p>
    <w:bookmarkEnd w:id="116"/>
    <w:bookmarkStart w:name="z136" w:id="117"/>
    <w:p>
      <w:pPr>
        <w:spacing w:after="0"/>
        <w:ind w:left="0"/>
        <w:jc w:val="both"/>
      </w:pPr>
      <w:r>
        <w:rPr>
          <w:rFonts w:ascii="Times New Roman"/>
          <w:b w:val="false"/>
          <w:i w:val="false"/>
          <w:color w:val="000000"/>
          <w:sz w:val="28"/>
        </w:rPr>
        <w:t>
      Түйе үшін – 138 бас *25,2 га./бас= 3 477,6гектар.</w:t>
      </w:r>
    </w:p>
    <w:bookmarkEnd w:id="117"/>
    <w:bookmarkStart w:name="z137" w:id="118"/>
    <w:p>
      <w:pPr>
        <w:spacing w:after="0"/>
        <w:ind w:left="0"/>
        <w:jc w:val="both"/>
      </w:pPr>
      <w:r>
        <w:rPr>
          <w:rFonts w:ascii="Times New Roman"/>
          <w:b w:val="false"/>
          <w:i w:val="false"/>
          <w:color w:val="000000"/>
          <w:sz w:val="28"/>
        </w:rPr>
        <w:t>
      15 264 га.+ 7 599,6 га.+ 1 404 га.+ 3 477,6 га.=27 745,2гектар.</w:t>
      </w:r>
    </w:p>
    <w:bookmarkEnd w:id="118"/>
    <w:bookmarkStart w:name="z138" w:id="119"/>
    <w:p>
      <w:pPr>
        <w:spacing w:after="0"/>
        <w:ind w:left="0"/>
        <w:jc w:val="both"/>
      </w:pPr>
      <w:r>
        <w:rPr>
          <w:rFonts w:ascii="Times New Roman"/>
          <w:b w:val="false"/>
          <w:i w:val="false"/>
          <w:color w:val="000000"/>
          <w:sz w:val="28"/>
        </w:rPr>
        <w:t>
      27 745,2 - 1739 =26 006,2гектар.</w:t>
      </w:r>
    </w:p>
    <w:bookmarkEnd w:id="119"/>
    <w:bookmarkStart w:name="z139" w:id="120"/>
    <w:p>
      <w:pPr>
        <w:spacing w:after="0"/>
        <w:ind w:left="0"/>
        <w:jc w:val="both"/>
      </w:pPr>
      <w:r>
        <w:rPr>
          <w:rFonts w:ascii="Times New Roman"/>
          <w:b w:val="false"/>
          <w:i w:val="false"/>
          <w:color w:val="000000"/>
          <w:sz w:val="28"/>
        </w:rPr>
        <w:t>
      Ақтоғай елді мекенінің аумағы шегіндегі жайылымдар алаңы – 1739 га болса, қосымша 26 006,2 га жайылым қажет.</w:t>
      </w:r>
    </w:p>
    <w:bookmarkEnd w:id="120"/>
    <w:bookmarkStart w:name="z140" w:id="121"/>
    <w:p>
      <w:pPr>
        <w:spacing w:after="0"/>
        <w:ind w:left="0"/>
        <w:jc w:val="both"/>
      </w:pPr>
      <w:r>
        <w:rPr>
          <w:rFonts w:ascii="Times New Roman"/>
          <w:b w:val="false"/>
          <w:i w:val="false"/>
          <w:color w:val="000000"/>
          <w:sz w:val="28"/>
        </w:rPr>
        <w:t>
      2025 жылдың 1 қаңтарына Ақтоғай ауылдық округінің ЖШС, шаруа және фермерлік қожалықтарындағы мал басы: ірі қара мал 1 033 бас, ұсақ мал 2 012 бас, жылқы 978 бас, түйе 616 бас құрайды.</w:t>
      </w:r>
    </w:p>
    <w:bookmarkEnd w:id="121"/>
    <w:bookmarkStart w:name="z141" w:id="122"/>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18 938 га болса, қосымша 43 548,2 га жайылым қажет.</w:t>
      </w:r>
    </w:p>
    <w:bookmarkEnd w:id="122"/>
    <w:bookmarkStart w:name="z142" w:id="123"/>
    <w:p>
      <w:pPr>
        <w:spacing w:after="0"/>
        <w:ind w:left="0"/>
        <w:jc w:val="both"/>
      </w:pPr>
      <w:r>
        <w:rPr>
          <w:rFonts w:ascii="Times New Roman"/>
          <w:b w:val="false"/>
          <w:i w:val="false"/>
          <w:color w:val="000000"/>
          <w:sz w:val="28"/>
        </w:rPr>
        <w:t>
      Есебі:</w:t>
      </w:r>
    </w:p>
    <w:bookmarkEnd w:id="123"/>
    <w:bookmarkStart w:name="z143" w:id="124"/>
    <w:p>
      <w:pPr>
        <w:spacing w:after="0"/>
        <w:ind w:left="0"/>
        <w:jc w:val="both"/>
      </w:pPr>
      <w:r>
        <w:rPr>
          <w:rFonts w:ascii="Times New Roman"/>
          <w:b w:val="false"/>
          <w:i w:val="false"/>
          <w:color w:val="000000"/>
          <w:sz w:val="28"/>
        </w:rPr>
        <w:t>
      МІҚ үшін –1 033 бас *18га./бас= 18 594гектар.</w:t>
      </w:r>
    </w:p>
    <w:bookmarkEnd w:id="124"/>
    <w:bookmarkStart w:name="z144" w:id="125"/>
    <w:p>
      <w:pPr>
        <w:spacing w:after="0"/>
        <w:ind w:left="0"/>
        <w:jc w:val="both"/>
      </w:pPr>
      <w:r>
        <w:rPr>
          <w:rFonts w:ascii="Times New Roman"/>
          <w:b w:val="false"/>
          <w:i w:val="false"/>
          <w:color w:val="000000"/>
          <w:sz w:val="28"/>
        </w:rPr>
        <w:t>
      Ұсақ мал үшін – 2 012 бас *3,6га./бас= 7 243,2гектар.</w:t>
      </w:r>
    </w:p>
    <w:bookmarkEnd w:id="125"/>
    <w:bookmarkStart w:name="z145" w:id="126"/>
    <w:p>
      <w:pPr>
        <w:spacing w:after="0"/>
        <w:ind w:left="0"/>
        <w:jc w:val="both"/>
      </w:pPr>
      <w:r>
        <w:rPr>
          <w:rFonts w:ascii="Times New Roman"/>
          <w:b w:val="false"/>
          <w:i w:val="false"/>
          <w:color w:val="000000"/>
          <w:sz w:val="28"/>
        </w:rPr>
        <w:t>
      Жылқы үшін – 978 бас *21,6га./бас= 21 124,8гектар.</w:t>
      </w:r>
    </w:p>
    <w:bookmarkEnd w:id="126"/>
    <w:bookmarkStart w:name="z146" w:id="127"/>
    <w:p>
      <w:pPr>
        <w:spacing w:after="0"/>
        <w:ind w:left="0"/>
        <w:jc w:val="both"/>
      </w:pPr>
      <w:r>
        <w:rPr>
          <w:rFonts w:ascii="Times New Roman"/>
          <w:b w:val="false"/>
          <w:i w:val="false"/>
          <w:color w:val="000000"/>
          <w:sz w:val="28"/>
        </w:rPr>
        <w:t>
      Түйе үшін – 616 бас *25,2 га./бас = 15 523,2гектар.</w:t>
      </w:r>
    </w:p>
    <w:bookmarkEnd w:id="127"/>
    <w:bookmarkStart w:name="z147" w:id="128"/>
    <w:p>
      <w:pPr>
        <w:spacing w:after="0"/>
        <w:ind w:left="0"/>
        <w:jc w:val="both"/>
      </w:pPr>
      <w:r>
        <w:rPr>
          <w:rFonts w:ascii="Times New Roman"/>
          <w:b w:val="false"/>
          <w:i w:val="false"/>
          <w:color w:val="000000"/>
          <w:sz w:val="28"/>
        </w:rPr>
        <w:t>
      18 594 га.+ 7 243,2 га.+ 21 124,8 га.+ 15 523,2 га.= 62 485,2гектар.</w:t>
      </w:r>
    </w:p>
    <w:bookmarkEnd w:id="128"/>
    <w:bookmarkStart w:name="z148" w:id="129"/>
    <w:p>
      <w:pPr>
        <w:spacing w:after="0"/>
        <w:ind w:left="0"/>
        <w:jc w:val="both"/>
      </w:pPr>
      <w:r>
        <w:rPr>
          <w:rFonts w:ascii="Times New Roman"/>
          <w:b w:val="false"/>
          <w:i w:val="false"/>
          <w:color w:val="000000"/>
          <w:sz w:val="28"/>
        </w:rPr>
        <w:t>
      62 485,2 - 18 937 = 43 548,2гектар.</w:t>
      </w:r>
    </w:p>
    <w:bookmarkEnd w:id="129"/>
    <w:bookmarkStart w:name="z149" w:id="130"/>
    <w:p>
      <w:pPr>
        <w:spacing w:after="0"/>
        <w:ind w:left="0"/>
        <w:jc w:val="both"/>
      </w:pPr>
      <w:r>
        <w:rPr>
          <w:rFonts w:ascii="Times New Roman"/>
          <w:b w:val="false"/>
          <w:i w:val="false"/>
          <w:color w:val="000000"/>
          <w:sz w:val="28"/>
        </w:rPr>
        <w:t>
      Махамбет ауданының жер балансының мәліметтеріне сәйкес, Ақтоғай ауылдық округі аумағындағы барлық ЖШС, шаруа және фермер қожалықтарының жер пайдалануындағы жайылым алаңы 18 937 га құрайды.</w:t>
      </w:r>
    </w:p>
    <w:bookmarkEnd w:id="130"/>
    <w:bookmarkStart w:name="z150" w:id="131"/>
    <w:p>
      <w:pPr>
        <w:spacing w:after="0"/>
        <w:ind w:left="0"/>
        <w:jc w:val="both"/>
      </w:pPr>
      <w:r>
        <w:rPr>
          <w:rFonts w:ascii="Times New Roman"/>
          <w:b w:val="false"/>
          <w:i w:val="false"/>
          <w:color w:val="000000"/>
          <w:sz w:val="28"/>
        </w:rPr>
        <w:t>
      Ақтоғай ауылдық округінің аумағында 1 (бір) мал қорымы бар.</w:t>
      </w:r>
    </w:p>
    <w:bookmarkEnd w:id="131"/>
    <w:bookmarkStart w:name="z151" w:id="132"/>
    <w:p>
      <w:pPr>
        <w:spacing w:after="0"/>
        <w:ind w:left="0"/>
        <w:jc w:val="both"/>
      </w:pPr>
      <w:r>
        <w:rPr>
          <w:rFonts w:ascii="Times New Roman"/>
          <w:b w:val="false"/>
          <w:i w:val="false"/>
          <w:color w:val="000000"/>
          <w:sz w:val="28"/>
        </w:rPr>
        <w:t>
      Ақтоғай ауылдық округінің аумағында аридтік жайылымдар жоқ.</w:t>
      </w:r>
    </w:p>
    <w:bookmarkEnd w:id="132"/>
    <w:bookmarkStart w:name="z152" w:id="133"/>
    <w:p>
      <w:pPr>
        <w:spacing w:after="0"/>
        <w:ind w:left="0"/>
        <w:jc w:val="both"/>
      </w:pPr>
      <w:r>
        <w:rPr>
          <w:rFonts w:ascii="Times New Roman"/>
          <w:b w:val="false"/>
          <w:i w:val="false"/>
          <w:color w:val="000000"/>
          <w:sz w:val="28"/>
        </w:rPr>
        <w:t>
      Ақтоғай ауылдық округінде мал айдауға арналған сервитуттар орнатылмаған.</w:t>
      </w:r>
    </w:p>
    <w:bookmarkEnd w:id="133"/>
    <w:bookmarkStart w:name="z153" w:id="13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Ақтоғай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155" w:id="1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Ақтоғай ауылдық округі аумағында жайылымдардың орналасу схемасы (картасы)</w:t>
      </w:r>
    </w:p>
    <w:bookmarkEnd w:id="135"/>
    <w:bookmarkStart w:name="z15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49276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9276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38"/>
    <w:p>
      <w:pPr>
        <w:spacing w:after="0"/>
        <w:ind w:left="0"/>
        <w:jc w:val="left"/>
      </w:pPr>
      <w:r>
        <w:rPr>
          <w:rFonts w:ascii="Times New Roman"/>
          <w:b/>
          <w:i w:val="false"/>
          <w:color w:val="000000"/>
        </w:rPr>
        <w:t xml:space="preserve"> Ақтоғай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9"/>
          <w:p>
            <w:pPr>
              <w:spacing w:after="20"/>
              <w:ind w:left="20"/>
              <w:jc w:val="both"/>
            </w:pPr>
            <w:r>
              <w:rPr>
                <w:rFonts w:ascii="Times New Roman"/>
                <w:b w:val="false"/>
                <w:i w:val="false"/>
                <w:color w:val="000000"/>
                <w:sz w:val="20"/>
              </w:rPr>
              <w:t>
МІҚ–848 бас</w:t>
            </w:r>
          </w:p>
          <w:bookmarkEnd w:id="139"/>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2 111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65 бас</w:t>
            </w:r>
          </w:p>
          <w:p>
            <w:pPr>
              <w:spacing w:after="20"/>
              <w:ind w:left="20"/>
              <w:jc w:val="both"/>
            </w:pPr>
            <w:r>
              <w:rPr>
                <w:rFonts w:ascii="Times New Roman"/>
                <w:b w:val="false"/>
                <w:i w:val="false"/>
                <w:color w:val="000000"/>
                <w:sz w:val="20"/>
              </w:rPr>
              <w:t>
Түйе– 138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0"/>
          <w:p>
            <w:pPr>
              <w:spacing w:after="20"/>
              <w:ind w:left="20"/>
              <w:jc w:val="both"/>
            </w:pPr>
            <w:r>
              <w:rPr>
                <w:rFonts w:ascii="Times New Roman"/>
                <w:b w:val="false"/>
                <w:i w:val="false"/>
                <w:color w:val="000000"/>
                <w:sz w:val="20"/>
              </w:rPr>
              <w:t>
МІҚ – 1 033 бас</w:t>
            </w:r>
          </w:p>
          <w:bookmarkEnd w:id="14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2 012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978 бас</w:t>
            </w:r>
          </w:p>
          <w:p>
            <w:pPr>
              <w:spacing w:after="20"/>
              <w:ind w:left="20"/>
              <w:jc w:val="both"/>
            </w:pPr>
            <w:r>
              <w:rPr>
                <w:rFonts w:ascii="Times New Roman"/>
                <w:b w:val="false"/>
                <w:i w:val="false"/>
                <w:color w:val="000000"/>
                <w:sz w:val="20"/>
              </w:rPr>
              <w:t>
Түйе – 616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-43 548,2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167" w:id="141"/>
    <w:p>
      <w:pPr>
        <w:spacing w:after="0"/>
        <w:ind w:left="0"/>
        <w:jc w:val="left"/>
      </w:pPr>
      <w:r>
        <w:rPr>
          <w:rFonts w:ascii="Times New Roman"/>
          <w:b/>
          <w:i w:val="false"/>
          <w:color w:val="000000"/>
        </w:rPr>
        <w:t xml:space="preserve"> Жайылым айналымдарының қолайлы схемалары</w:t>
      </w:r>
    </w:p>
    <w:bookmarkEnd w:id="141"/>
    <w:bookmarkStart w:name="z168" w:id="142"/>
    <w:p>
      <w:pPr>
        <w:spacing w:after="0"/>
        <w:ind w:left="0"/>
        <w:jc w:val="both"/>
      </w:pPr>
      <w:r>
        <w:rPr>
          <w:rFonts w:ascii="Times New Roman"/>
          <w:b w:val="false"/>
          <w:i w:val="false"/>
          <w:color w:val="000000"/>
          <w:sz w:val="28"/>
        </w:rPr>
        <w:t>
      Ақтоғай ауылдық округі үшін қолайлы жайылым айналымдарының схемасы</w:t>
      </w:r>
    </w:p>
    <w:bookmarkEnd w:id="142"/>
    <w:bookmarkStart w:name="z169"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172" w:id="14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45"/>
    <w:bookmarkStart w:name="z173"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176" w:id="1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8"/>
    <w:bookmarkStart w:name="z177" w:id="149"/>
    <w:p>
      <w:pPr>
        <w:spacing w:after="0"/>
        <w:ind w:left="0"/>
        <w:jc w:val="both"/>
      </w:pPr>
      <w:r>
        <w:rPr>
          <w:rFonts w:ascii="Times New Roman"/>
          <w:b w:val="false"/>
          <w:i w:val="false"/>
          <w:color w:val="000000"/>
          <w:sz w:val="28"/>
        </w:rPr>
        <w:t>
      Ақтоғай ауылдық округінің аумағы арқылы ұзындығы 16 шақырым болатын "Сборный" және 14 шақырым болатын "Нарын"суландыру каналдары ағып өтеді.</w:t>
      </w:r>
    </w:p>
    <w:bookmarkEnd w:id="149"/>
    <w:bookmarkStart w:name="z178" w:id="150"/>
    <w:p>
      <w:pPr>
        <w:spacing w:after="0"/>
        <w:ind w:left="0"/>
        <w:jc w:val="left"/>
      </w:pPr>
      <w:r>
        <w:rPr>
          <w:rFonts w:ascii="Times New Roman"/>
          <w:b/>
          <w:i w:val="false"/>
          <w:color w:val="000000"/>
        </w:rPr>
        <w:t xml:space="preserve"> Ақтоғай ауылдық округі</w:t>
      </w:r>
    </w:p>
    <w:bookmarkEnd w:id="150"/>
    <w:bookmarkStart w:name="z17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4813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813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182" w:id="15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3"/>
    <w:bookmarkStart w:name="z18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186" w:id="156"/>
    <w:p>
      <w:pPr>
        <w:spacing w:after="0"/>
        <w:ind w:left="0"/>
        <w:jc w:val="left"/>
      </w:pPr>
      <w:r>
        <w:rPr>
          <w:rFonts w:ascii="Times New Roman"/>
          <w:b/>
          <w:i w:val="false"/>
          <w:color w:val="000000"/>
        </w:rPr>
        <w:t xml:space="preserve"> Ақтоғай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6"/>
    <w:bookmarkStart w:name="z18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190" w:id="15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3-қосымша</w:t>
            </w:r>
          </w:p>
        </w:tc>
      </w:tr>
    </w:tbl>
    <w:bookmarkStart w:name="z192" w:id="160"/>
    <w:p>
      <w:pPr>
        <w:spacing w:after="0"/>
        <w:ind w:left="0"/>
        <w:jc w:val="left"/>
      </w:pPr>
      <w:r>
        <w:rPr>
          <w:rFonts w:ascii="Times New Roman"/>
          <w:b/>
          <w:i w:val="false"/>
          <w:color w:val="000000"/>
        </w:rPr>
        <w:t xml:space="preserve"> Алға ауылдық округі бойынша 2025-2029 жылдарға арналған Жайылымдарды басқару және пайдалану жөніндегі жоспар</w:t>
      </w:r>
    </w:p>
    <w:bookmarkEnd w:id="160"/>
    <w:bookmarkStart w:name="z193" w:id="161"/>
    <w:p>
      <w:pPr>
        <w:spacing w:after="0"/>
        <w:ind w:left="0"/>
        <w:jc w:val="both"/>
      </w:pPr>
      <w:r>
        <w:rPr>
          <w:rFonts w:ascii="Times New Roman"/>
          <w:b w:val="false"/>
          <w:i w:val="false"/>
          <w:color w:val="000000"/>
          <w:sz w:val="28"/>
        </w:rPr>
        <w:t>
      Осы Алға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жасақталған.</w:t>
      </w:r>
    </w:p>
    <w:bookmarkEnd w:id="161"/>
    <w:bookmarkStart w:name="z194" w:id="16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62"/>
    <w:bookmarkStart w:name="z195" w:id="163"/>
    <w:p>
      <w:pPr>
        <w:spacing w:after="0"/>
        <w:ind w:left="0"/>
        <w:jc w:val="both"/>
      </w:pPr>
      <w:r>
        <w:rPr>
          <w:rFonts w:ascii="Times New Roman"/>
          <w:b w:val="false"/>
          <w:i w:val="false"/>
          <w:color w:val="000000"/>
          <w:sz w:val="28"/>
        </w:rPr>
        <w:t>
      Жоспар:</w:t>
      </w:r>
    </w:p>
    <w:bookmarkEnd w:id="163"/>
    <w:bookmarkStart w:name="z196" w:id="164"/>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64"/>
    <w:bookmarkStart w:name="z197" w:id="165"/>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165"/>
    <w:bookmarkStart w:name="z198" w:id="166"/>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66"/>
    <w:bookmarkStart w:name="z199" w:id="167"/>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67"/>
    <w:bookmarkStart w:name="z200" w:id="168"/>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68"/>
    <w:bookmarkStart w:name="z201" w:id="169"/>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69"/>
    <w:bookmarkStart w:name="z202" w:id="170"/>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70"/>
    <w:bookmarkStart w:name="z203" w:id="17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71"/>
    <w:bookmarkStart w:name="z204" w:id="172"/>
    <w:p>
      <w:pPr>
        <w:spacing w:after="0"/>
        <w:ind w:left="0"/>
        <w:jc w:val="both"/>
      </w:pPr>
      <w:r>
        <w:rPr>
          <w:rFonts w:ascii="Times New Roman"/>
          <w:b w:val="false"/>
          <w:i w:val="false"/>
          <w:color w:val="000000"/>
          <w:sz w:val="28"/>
        </w:rPr>
        <w:t>
      Алға ауылдық округі аумағының жалпы ауданы 35721 га, оның ішінде елді мекен жерлері –193,08 га, босалқы жерлер – 10 670 га.</w:t>
      </w:r>
    </w:p>
    <w:bookmarkEnd w:id="172"/>
    <w:bookmarkStart w:name="z205" w:id="173"/>
    <w:p>
      <w:pPr>
        <w:spacing w:after="0"/>
        <w:ind w:left="0"/>
        <w:jc w:val="both"/>
      </w:pPr>
      <w:r>
        <w:rPr>
          <w:rFonts w:ascii="Times New Roman"/>
          <w:b w:val="false"/>
          <w:i w:val="false"/>
          <w:color w:val="000000"/>
          <w:sz w:val="28"/>
        </w:rPr>
        <w:t>
      Әкімшілік-аумақтық бөлінісі бойынша Алға ауылдық округінде 1 елді мекен бар.</w:t>
      </w:r>
    </w:p>
    <w:bookmarkEnd w:id="173"/>
    <w:bookmarkStart w:name="z206" w:id="174"/>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174"/>
    <w:bookmarkStart w:name="z207" w:id="175"/>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175"/>
    <w:bookmarkStart w:name="z208" w:id="176"/>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176"/>
    <w:bookmarkStart w:name="z209" w:id="177"/>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177"/>
    <w:bookmarkStart w:name="z210" w:id="178"/>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178"/>
    <w:bookmarkStart w:name="z211" w:id="179"/>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179"/>
    <w:bookmarkStart w:name="z212" w:id="180"/>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180"/>
    <w:bookmarkStart w:name="z213" w:id="181"/>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181"/>
    <w:bookmarkStart w:name="z214" w:id="182"/>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182"/>
    <w:bookmarkStart w:name="z215" w:id="183"/>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183"/>
    <w:bookmarkStart w:name="z216" w:id="184"/>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184"/>
    <w:bookmarkStart w:name="z217" w:id="185"/>
    <w:p>
      <w:pPr>
        <w:spacing w:after="0"/>
        <w:ind w:left="0"/>
        <w:jc w:val="both"/>
      </w:pPr>
      <w:r>
        <w:rPr>
          <w:rFonts w:ascii="Times New Roman"/>
          <w:b w:val="false"/>
          <w:i w:val="false"/>
          <w:color w:val="000000"/>
          <w:sz w:val="28"/>
        </w:rPr>
        <w:t>
      2025 жылдың 1 қаңтарына Алға ауылдық округінде (жеке ауласында) 441 бас ірі қара, 673 бас ұсақ мал, 281 бас жылқы, 126 түйе бар.</w:t>
      </w:r>
    </w:p>
    <w:bookmarkEnd w:id="185"/>
    <w:bookmarkStart w:name="z218" w:id="18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19 605,6 га жайылым қажет.</w:t>
      </w:r>
    </w:p>
    <w:bookmarkEnd w:id="186"/>
    <w:bookmarkStart w:name="z219" w:id="187"/>
    <w:p>
      <w:pPr>
        <w:spacing w:after="0"/>
        <w:ind w:left="0"/>
        <w:jc w:val="both"/>
      </w:pPr>
      <w:r>
        <w:rPr>
          <w:rFonts w:ascii="Times New Roman"/>
          <w:b w:val="false"/>
          <w:i w:val="false"/>
          <w:color w:val="000000"/>
          <w:sz w:val="28"/>
        </w:rPr>
        <w:t>
      Есебі:</w:t>
      </w:r>
    </w:p>
    <w:bookmarkEnd w:id="187"/>
    <w:bookmarkStart w:name="z220" w:id="188"/>
    <w:p>
      <w:pPr>
        <w:spacing w:after="0"/>
        <w:ind w:left="0"/>
        <w:jc w:val="both"/>
      </w:pPr>
      <w:r>
        <w:rPr>
          <w:rFonts w:ascii="Times New Roman"/>
          <w:b w:val="false"/>
          <w:i w:val="false"/>
          <w:color w:val="000000"/>
          <w:sz w:val="28"/>
        </w:rPr>
        <w:t>
      МІҚ үшін – 441 бас *18га./бас= 7 938 гектар.</w:t>
      </w:r>
    </w:p>
    <w:bookmarkEnd w:id="188"/>
    <w:bookmarkStart w:name="z221" w:id="189"/>
    <w:p>
      <w:pPr>
        <w:spacing w:after="0"/>
        <w:ind w:left="0"/>
        <w:jc w:val="both"/>
      </w:pPr>
      <w:r>
        <w:rPr>
          <w:rFonts w:ascii="Times New Roman"/>
          <w:b w:val="false"/>
          <w:i w:val="false"/>
          <w:color w:val="000000"/>
          <w:sz w:val="28"/>
        </w:rPr>
        <w:t>
      Ұсақ мал үшін – 673 бас*3,6га./бас= 2 422,8 гектар.</w:t>
      </w:r>
    </w:p>
    <w:bookmarkEnd w:id="189"/>
    <w:bookmarkStart w:name="z222" w:id="190"/>
    <w:p>
      <w:pPr>
        <w:spacing w:after="0"/>
        <w:ind w:left="0"/>
        <w:jc w:val="both"/>
      </w:pPr>
      <w:r>
        <w:rPr>
          <w:rFonts w:ascii="Times New Roman"/>
          <w:b w:val="false"/>
          <w:i w:val="false"/>
          <w:color w:val="000000"/>
          <w:sz w:val="28"/>
        </w:rPr>
        <w:t>
      Жылқы үшін – 281 бас *21,6га./бас= 6 069,6 гектар.</w:t>
      </w:r>
    </w:p>
    <w:bookmarkEnd w:id="190"/>
    <w:bookmarkStart w:name="z223" w:id="191"/>
    <w:p>
      <w:pPr>
        <w:spacing w:after="0"/>
        <w:ind w:left="0"/>
        <w:jc w:val="both"/>
      </w:pPr>
      <w:r>
        <w:rPr>
          <w:rFonts w:ascii="Times New Roman"/>
          <w:b w:val="false"/>
          <w:i w:val="false"/>
          <w:color w:val="000000"/>
          <w:sz w:val="28"/>
        </w:rPr>
        <w:t>
      Түйе үшін – 126 бас *25,2 га./бас= 3 175,2 гектар.</w:t>
      </w:r>
    </w:p>
    <w:bookmarkEnd w:id="191"/>
    <w:bookmarkStart w:name="z224" w:id="192"/>
    <w:p>
      <w:pPr>
        <w:spacing w:after="0"/>
        <w:ind w:left="0"/>
        <w:jc w:val="both"/>
      </w:pPr>
      <w:r>
        <w:rPr>
          <w:rFonts w:ascii="Times New Roman"/>
          <w:b w:val="false"/>
          <w:i w:val="false"/>
          <w:color w:val="000000"/>
          <w:sz w:val="28"/>
        </w:rPr>
        <w:t>
      7 938 га.+ 2 422,8 га.+ 6 069,6 га.+ 3 175,2 га.= 19 605,6 гектар.</w:t>
      </w:r>
    </w:p>
    <w:bookmarkEnd w:id="192"/>
    <w:bookmarkStart w:name="z225" w:id="193"/>
    <w:p>
      <w:pPr>
        <w:spacing w:after="0"/>
        <w:ind w:left="0"/>
        <w:jc w:val="both"/>
      </w:pPr>
      <w:r>
        <w:rPr>
          <w:rFonts w:ascii="Times New Roman"/>
          <w:b w:val="false"/>
          <w:i w:val="false"/>
          <w:color w:val="000000"/>
          <w:sz w:val="28"/>
        </w:rPr>
        <w:t>
      19 605,6 – 30,14 = 19 575,46 гектар.</w:t>
      </w:r>
    </w:p>
    <w:bookmarkEnd w:id="193"/>
    <w:bookmarkStart w:name="z226" w:id="194"/>
    <w:p>
      <w:pPr>
        <w:spacing w:after="0"/>
        <w:ind w:left="0"/>
        <w:jc w:val="both"/>
      </w:pPr>
      <w:r>
        <w:rPr>
          <w:rFonts w:ascii="Times New Roman"/>
          <w:b w:val="false"/>
          <w:i w:val="false"/>
          <w:color w:val="000000"/>
          <w:sz w:val="28"/>
        </w:rPr>
        <w:t>
      Алға елді мекенінің аумағы шегіндегі жайылымдар алаңы – 30,14 га болса, қосымша 19 575,46 га жайылым қажет.</w:t>
      </w:r>
    </w:p>
    <w:bookmarkEnd w:id="194"/>
    <w:bookmarkStart w:name="z227" w:id="195"/>
    <w:p>
      <w:pPr>
        <w:spacing w:after="0"/>
        <w:ind w:left="0"/>
        <w:jc w:val="both"/>
      </w:pPr>
      <w:r>
        <w:rPr>
          <w:rFonts w:ascii="Times New Roman"/>
          <w:b w:val="false"/>
          <w:i w:val="false"/>
          <w:color w:val="000000"/>
          <w:sz w:val="28"/>
        </w:rPr>
        <w:t>
      2025 жылдың 1 қаңтарына Алға ауылдық округінің ЖШС, шаруа және фермерлік қожалықтарындағы мал басы: ірі қара мал 1 409 бас, ұсақ мал 1 978 бас, жылқы 863 бас, түйе 228 бас құрайды.</w:t>
      </w:r>
    </w:p>
    <w:bookmarkEnd w:id="195"/>
    <w:bookmarkStart w:name="z228" w:id="19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10 145 га болса, қосымша 46 724,2 га жайылым қажет.</w:t>
      </w:r>
    </w:p>
    <w:bookmarkEnd w:id="196"/>
    <w:bookmarkStart w:name="z229" w:id="197"/>
    <w:p>
      <w:pPr>
        <w:spacing w:after="0"/>
        <w:ind w:left="0"/>
        <w:jc w:val="both"/>
      </w:pPr>
      <w:r>
        <w:rPr>
          <w:rFonts w:ascii="Times New Roman"/>
          <w:b w:val="false"/>
          <w:i w:val="false"/>
          <w:color w:val="000000"/>
          <w:sz w:val="28"/>
        </w:rPr>
        <w:t>
      Есебі:</w:t>
      </w:r>
    </w:p>
    <w:bookmarkEnd w:id="197"/>
    <w:bookmarkStart w:name="z230" w:id="198"/>
    <w:p>
      <w:pPr>
        <w:spacing w:after="0"/>
        <w:ind w:left="0"/>
        <w:jc w:val="both"/>
      </w:pPr>
      <w:r>
        <w:rPr>
          <w:rFonts w:ascii="Times New Roman"/>
          <w:b w:val="false"/>
          <w:i w:val="false"/>
          <w:color w:val="000000"/>
          <w:sz w:val="28"/>
        </w:rPr>
        <w:t>
      МІҚ үшін – 1 409 бас *18га./бас= 25 362 гектар.</w:t>
      </w:r>
    </w:p>
    <w:bookmarkEnd w:id="198"/>
    <w:bookmarkStart w:name="z231" w:id="199"/>
    <w:p>
      <w:pPr>
        <w:spacing w:after="0"/>
        <w:ind w:left="0"/>
        <w:jc w:val="both"/>
      </w:pPr>
      <w:r>
        <w:rPr>
          <w:rFonts w:ascii="Times New Roman"/>
          <w:b w:val="false"/>
          <w:i w:val="false"/>
          <w:color w:val="000000"/>
          <w:sz w:val="28"/>
        </w:rPr>
        <w:t>
      Ұсақ мал үшін – 1 978 бас *3,6га./бас= 7 120,8 гектар.</w:t>
      </w:r>
    </w:p>
    <w:bookmarkEnd w:id="199"/>
    <w:bookmarkStart w:name="z232" w:id="200"/>
    <w:p>
      <w:pPr>
        <w:spacing w:after="0"/>
        <w:ind w:left="0"/>
        <w:jc w:val="both"/>
      </w:pPr>
      <w:r>
        <w:rPr>
          <w:rFonts w:ascii="Times New Roman"/>
          <w:b w:val="false"/>
          <w:i w:val="false"/>
          <w:color w:val="000000"/>
          <w:sz w:val="28"/>
        </w:rPr>
        <w:t>
      Жылқы үшін – 863 бас *21,6га./бас= 18 640,8 гектар</w:t>
      </w:r>
    </w:p>
    <w:bookmarkEnd w:id="200"/>
    <w:bookmarkStart w:name="z233" w:id="201"/>
    <w:p>
      <w:pPr>
        <w:spacing w:after="0"/>
        <w:ind w:left="0"/>
        <w:jc w:val="both"/>
      </w:pPr>
      <w:r>
        <w:rPr>
          <w:rFonts w:ascii="Times New Roman"/>
          <w:b w:val="false"/>
          <w:i w:val="false"/>
          <w:color w:val="000000"/>
          <w:sz w:val="28"/>
        </w:rPr>
        <w:t>
      Түйе үшін – 228 бас *25,2 га./бас = 5 745,6 гектар.</w:t>
      </w:r>
    </w:p>
    <w:bookmarkEnd w:id="201"/>
    <w:bookmarkStart w:name="z234" w:id="202"/>
    <w:p>
      <w:pPr>
        <w:spacing w:after="0"/>
        <w:ind w:left="0"/>
        <w:jc w:val="both"/>
      </w:pPr>
      <w:r>
        <w:rPr>
          <w:rFonts w:ascii="Times New Roman"/>
          <w:b w:val="false"/>
          <w:i w:val="false"/>
          <w:color w:val="000000"/>
          <w:sz w:val="28"/>
        </w:rPr>
        <w:t>
      25 362 га.+ 7 120,8 га.+ 18 640,8 га.+ 5 745,6 га.= 56 869,2 гектар.</w:t>
      </w:r>
    </w:p>
    <w:bookmarkEnd w:id="202"/>
    <w:bookmarkStart w:name="z235" w:id="203"/>
    <w:p>
      <w:pPr>
        <w:spacing w:after="0"/>
        <w:ind w:left="0"/>
        <w:jc w:val="both"/>
      </w:pPr>
      <w:r>
        <w:rPr>
          <w:rFonts w:ascii="Times New Roman"/>
          <w:b w:val="false"/>
          <w:i w:val="false"/>
          <w:color w:val="000000"/>
          <w:sz w:val="28"/>
        </w:rPr>
        <w:t>
      56 869,2 – 10 145 = 46 724,2 га.</w:t>
      </w:r>
    </w:p>
    <w:bookmarkEnd w:id="203"/>
    <w:bookmarkStart w:name="z236" w:id="204"/>
    <w:p>
      <w:pPr>
        <w:spacing w:after="0"/>
        <w:ind w:left="0"/>
        <w:jc w:val="both"/>
      </w:pPr>
      <w:r>
        <w:rPr>
          <w:rFonts w:ascii="Times New Roman"/>
          <w:b w:val="false"/>
          <w:i w:val="false"/>
          <w:color w:val="000000"/>
          <w:sz w:val="28"/>
        </w:rPr>
        <w:t>
      Махамбет ауданының жер балансының мәліметтеріне сәйкес, Алғаауылдық округі аумағындағы барлық ЖШС, шаруа және фермер қожалықтарының жер пайдалануындағы жайылым алаңы 10 145 га құрайды.</w:t>
      </w:r>
    </w:p>
    <w:bookmarkEnd w:id="204"/>
    <w:bookmarkStart w:name="z237" w:id="205"/>
    <w:p>
      <w:pPr>
        <w:spacing w:after="0"/>
        <w:ind w:left="0"/>
        <w:jc w:val="both"/>
      </w:pPr>
      <w:r>
        <w:rPr>
          <w:rFonts w:ascii="Times New Roman"/>
          <w:b w:val="false"/>
          <w:i w:val="false"/>
          <w:color w:val="000000"/>
          <w:sz w:val="28"/>
        </w:rPr>
        <w:t>
      Алға ауылдық округінің аумағында 1 (бір) мал қорымы бар.</w:t>
      </w:r>
    </w:p>
    <w:bookmarkEnd w:id="205"/>
    <w:bookmarkStart w:name="z238" w:id="206"/>
    <w:p>
      <w:pPr>
        <w:spacing w:after="0"/>
        <w:ind w:left="0"/>
        <w:jc w:val="both"/>
      </w:pPr>
      <w:r>
        <w:rPr>
          <w:rFonts w:ascii="Times New Roman"/>
          <w:b w:val="false"/>
          <w:i w:val="false"/>
          <w:color w:val="000000"/>
          <w:sz w:val="28"/>
        </w:rPr>
        <w:t>
      Алға ауылдық округінің аумағында аридтік жайылымдар жоқ.</w:t>
      </w:r>
    </w:p>
    <w:bookmarkEnd w:id="206"/>
    <w:bookmarkStart w:name="z239" w:id="207"/>
    <w:p>
      <w:pPr>
        <w:spacing w:after="0"/>
        <w:ind w:left="0"/>
        <w:jc w:val="both"/>
      </w:pPr>
      <w:r>
        <w:rPr>
          <w:rFonts w:ascii="Times New Roman"/>
          <w:b w:val="false"/>
          <w:i w:val="false"/>
          <w:color w:val="000000"/>
          <w:sz w:val="28"/>
        </w:rPr>
        <w:t>
      Алға ауылдық округінде мал айдауға арналған сервитуттар орнатылмаған.</w:t>
      </w:r>
    </w:p>
    <w:bookmarkEnd w:id="207"/>
    <w:bookmarkStart w:name="z240" w:id="20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жәнеАлға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242" w:id="20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Алға ауылдық округі аумағында жайылымдардың орналасу схемасы (картасы)</w:t>
      </w:r>
    </w:p>
    <w:bookmarkEnd w:id="209"/>
    <w:bookmarkStart w:name="z243"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12"/>
    <w:p>
      <w:pPr>
        <w:spacing w:after="0"/>
        <w:ind w:left="0"/>
        <w:jc w:val="left"/>
      </w:pPr>
      <w:r>
        <w:rPr>
          <w:rFonts w:ascii="Times New Roman"/>
          <w:b/>
          <w:i w:val="false"/>
          <w:color w:val="000000"/>
        </w:rPr>
        <w:t xml:space="preserve"> Алға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3"/>
          <w:p>
            <w:pPr>
              <w:spacing w:after="20"/>
              <w:ind w:left="20"/>
              <w:jc w:val="both"/>
            </w:pPr>
            <w:r>
              <w:rPr>
                <w:rFonts w:ascii="Times New Roman"/>
                <w:b w:val="false"/>
                <w:i w:val="false"/>
                <w:color w:val="000000"/>
                <w:sz w:val="20"/>
              </w:rPr>
              <w:t>
МІҚ–607 бас</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1710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223 бас</w:t>
            </w:r>
          </w:p>
          <w:p>
            <w:pPr>
              <w:spacing w:after="20"/>
              <w:ind w:left="20"/>
              <w:jc w:val="both"/>
            </w:pPr>
            <w:r>
              <w:rPr>
                <w:rFonts w:ascii="Times New Roman"/>
                <w:b w:val="false"/>
                <w:i w:val="false"/>
                <w:color w:val="000000"/>
                <w:sz w:val="20"/>
              </w:rPr>
              <w:t>
Түйе–140бас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-25 396,66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4"/>
          <w:p>
            <w:pPr>
              <w:spacing w:after="20"/>
              <w:ind w:left="20"/>
              <w:jc w:val="both"/>
            </w:pPr>
            <w:r>
              <w:rPr>
                <w:rFonts w:ascii="Times New Roman"/>
                <w:b w:val="false"/>
                <w:i w:val="false"/>
                <w:color w:val="000000"/>
                <w:sz w:val="20"/>
              </w:rPr>
              <w:t>
МІҚ – 958бас</w:t>
            </w:r>
          </w:p>
          <w:bookmarkEnd w:id="21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2 602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698бас</w:t>
            </w:r>
          </w:p>
          <w:p>
            <w:pPr>
              <w:spacing w:after="20"/>
              <w:ind w:left="20"/>
              <w:jc w:val="both"/>
            </w:pPr>
            <w:r>
              <w:rPr>
                <w:rFonts w:ascii="Times New Roman"/>
                <w:b w:val="false"/>
                <w:i w:val="false"/>
                <w:color w:val="000000"/>
                <w:sz w:val="20"/>
              </w:rPr>
              <w:t>
Түйе –233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254" w:id="215"/>
    <w:p>
      <w:pPr>
        <w:spacing w:after="0"/>
        <w:ind w:left="0"/>
        <w:jc w:val="left"/>
      </w:pPr>
      <w:r>
        <w:rPr>
          <w:rFonts w:ascii="Times New Roman"/>
          <w:b/>
          <w:i w:val="false"/>
          <w:color w:val="000000"/>
        </w:rPr>
        <w:t xml:space="preserve"> Жайылым айналымдарының қолайлы схемалары</w:t>
      </w:r>
    </w:p>
    <w:bookmarkEnd w:id="215"/>
    <w:bookmarkStart w:name="z255" w:id="216"/>
    <w:p>
      <w:pPr>
        <w:spacing w:after="0"/>
        <w:ind w:left="0"/>
        <w:jc w:val="both"/>
      </w:pPr>
      <w:r>
        <w:rPr>
          <w:rFonts w:ascii="Times New Roman"/>
          <w:b w:val="false"/>
          <w:i w:val="false"/>
          <w:color w:val="000000"/>
          <w:sz w:val="28"/>
        </w:rPr>
        <w:t>
      Алғаауылдық округі үшін қолайлы жайылым айналымдарының схемасы</w:t>
      </w:r>
    </w:p>
    <w:bookmarkEnd w:id="216"/>
    <w:bookmarkStart w:name="z25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259" w:id="2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19"/>
    <w:bookmarkStart w:name="z260"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263" w:id="2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2"/>
    <w:bookmarkStart w:name="z264" w:id="223"/>
    <w:p>
      <w:pPr>
        <w:spacing w:after="0"/>
        <w:ind w:left="0"/>
        <w:jc w:val="both"/>
      </w:pPr>
      <w:r>
        <w:rPr>
          <w:rFonts w:ascii="Times New Roman"/>
          <w:b w:val="false"/>
          <w:i w:val="false"/>
          <w:color w:val="000000"/>
          <w:sz w:val="28"/>
        </w:rPr>
        <w:t>
      Алға ауылдық округінің аумағы арқылы ұзындығы 1,7 шақырым болатын "Алға-Егіз" каналы ағып өтеді.</w:t>
      </w:r>
    </w:p>
    <w:bookmarkEnd w:id="223"/>
    <w:bookmarkStart w:name="z265" w:id="224"/>
    <w:p>
      <w:pPr>
        <w:spacing w:after="0"/>
        <w:ind w:left="0"/>
        <w:jc w:val="left"/>
      </w:pPr>
      <w:r>
        <w:rPr>
          <w:rFonts w:ascii="Times New Roman"/>
          <w:b/>
          <w:i w:val="false"/>
          <w:color w:val="000000"/>
        </w:rPr>
        <w:t xml:space="preserve"> Алға ауылдық округі</w:t>
      </w:r>
    </w:p>
    <w:bookmarkEnd w:id="224"/>
    <w:bookmarkStart w:name="z266"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269" w:id="2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7"/>
    <w:bookmarkStart w:name="z270"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273" w:id="230"/>
    <w:p>
      <w:pPr>
        <w:spacing w:after="0"/>
        <w:ind w:left="0"/>
        <w:jc w:val="left"/>
      </w:pPr>
      <w:r>
        <w:rPr>
          <w:rFonts w:ascii="Times New Roman"/>
          <w:b/>
          <w:i w:val="false"/>
          <w:color w:val="000000"/>
        </w:rPr>
        <w:t xml:space="preserve"> Алға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0"/>
    <w:bookmarkStart w:name="z274"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277" w:id="2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4-қосымша</w:t>
            </w:r>
          </w:p>
        </w:tc>
      </w:tr>
    </w:tbl>
    <w:bookmarkStart w:name="z279" w:id="234"/>
    <w:p>
      <w:pPr>
        <w:spacing w:after="0"/>
        <w:ind w:left="0"/>
        <w:jc w:val="left"/>
      </w:pPr>
      <w:r>
        <w:rPr>
          <w:rFonts w:ascii="Times New Roman"/>
          <w:b/>
          <w:i w:val="false"/>
          <w:color w:val="000000"/>
        </w:rPr>
        <w:t xml:space="preserve"> Бақсай ауылдық округі бойынша 2025-2029 жылдарға арналған Жайылымдарды басқару және пайдалану жөніндегі жоспар</w:t>
      </w:r>
    </w:p>
    <w:bookmarkEnd w:id="234"/>
    <w:bookmarkStart w:name="z280" w:id="235"/>
    <w:p>
      <w:pPr>
        <w:spacing w:after="0"/>
        <w:ind w:left="0"/>
        <w:jc w:val="both"/>
      </w:pPr>
      <w:r>
        <w:rPr>
          <w:rFonts w:ascii="Times New Roman"/>
          <w:b w:val="false"/>
          <w:i w:val="false"/>
          <w:color w:val="000000"/>
          <w:sz w:val="28"/>
        </w:rPr>
        <w:t>
      Осы Бақсай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нөмірмен тіркелген) сәйкес жасақталған.</w:t>
      </w:r>
    </w:p>
    <w:bookmarkEnd w:id="235"/>
    <w:bookmarkStart w:name="z281" w:id="23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36"/>
    <w:bookmarkStart w:name="z282" w:id="237"/>
    <w:p>
      <w:pPr>
        <w:spacing w:after="0"/>
        <w:ind w:left="0"/>
        <w:jc w:val="both"/>
      </w:pPr>
      <w:r>
        <w:rPr>
          <w:rFonts w:ascii="Times New Roman"/>
          <w:b w:val="false"/>
          <w:i w:val="false"/>
          <w:color w:val="000000"/>
          <w:sz w:val="28"/>
        </w:rPr>
        <w:t>
      Жоспар:</w:t>
      </w:r>
    </w:p>
    <w:bookmarkEnd w:id="237"/>
    <w:bookmarkStart w:name="z283" w:id="238"/>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38"/>
    <w:bookmarkStart w:name="z284" w:id="239"/>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239"/>
    <w:bookmarkStart w:name="z285" w:id="240"/>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40"/>
    <w:bookmarkStart w:name="z286" w:id="241"/>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41"/>
    <w:bookmarkStart w:name="z287" w:id="242"/>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42"/>
    <w:bookmarkStart w:name="z288" w:id="243"/>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43"/>
    <w:bookmarkStart w:name="z289" w:id="244"/>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44"/>
    <w:bookmarkStart w:name="z290" w:id="24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45"/>
    <w:bookmarkStart w:name="z291" w:id="246"/>
    <w:p>
      <w:pPr>
        <w:spacing w:after="0"/>
        <w:ind w:left="0"/>
        <w:jc w:val="both"/>
      </w:pPr>
      <w:r>
        <w:rPr>
          <w:rFonts w:ascii="Times New Roman"/>
          <w:b w:val="false"/>
          <w:i w:val="false"/>
          <w:color w:val="000000"/>
          <w:sz w:val="28"/>
        </w:rPr>
        <w:t>
      Бақсайауылдық округі аумағының жалпы ауданы 235324 га, оның ішінде елді мекен жерлері –36 124 га, босалқы жерлер –115 845,5489 га.</w:t>
      </w:r>
    </w:p>
    <w:bookmarkEnd w:id="246"/>
    <w:bookmarkStart w:name="z292" w:id="247"/>
    <w:p>
      <w:pPr>
        <w:spacing w:after="0"/>
        <w:ind w:left="0"/>
        <w:jc w:val="both"/>
      </w:pPr>
      <w:r>
        <w:rPr>
          <w:rFonts w:ascii="Times New Roman"/>
          <w:b w:val="false"/>
          <w:i w:val="false"/>
          <w:color w:val="000000"/>
          <w:sz w:val="28"/>
        </w:rPr>
        <w:t>
      Әкімшілік-аумақтық бөлінісі бойынша Бақсай ауылдық округінде 4 ауылдық елді мекен бар.</w:t>
      </w:r>
    </w:p>
    <w:bookmarkEnd w:id="247"/>
    <w:bookmarkStart w:name="z293" w:id="248"/>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248"/>
    <w:bookmarkStart w:name="z294" w:id="249"/>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249"/>
    <w:bookmarkStart w:name="z295" w:id="250"/>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250"/>
    <w:bookmarkStart w:name="z296" w:id="251"/>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251"/>
    <w:bookmarkStart w:name="z297" w:id="252"/>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252"/>
    <w:bookmarkStart w:name="z298" w:id="253"/>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253"/>
    <w:bookmarkStart w:name="z299" w:id="254"/>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254"/>
    <w:bookmarkStart w:name="z300" w:id="255"/>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255"/>
    <w:bookmarkStart w:name="z301" w:id="256"/>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256"/>
    <w:bookmarkStart w:name="z302" w:id="257"/>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257"/>
    <w:bookmarkStart w:name="z303" w:id="258"/>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258"/>
    <w:bookmarkStart w:name="z304" w:id="259"/>
    <w:p>
      <w:pPr>
        <w:spacing w:after="0"/>
        <w:ind w:left="0"/>
        <w:jc w:val="both"/>
      </w:pPr>
      <w:r>
        <w:rPr>
          <w:rFonts w:ascii="Times New Roman"/>
          <w:b w:val="false"/>
          <w:i w:val="false"/>
          <w:color w:val="000000"/>
          <w:sz w:val="28"/>
        </w:rPr>
        <w:t>
      2025 жылдың 1 қаңтарына Бақсай ауылдық округінде (жеке ауласында) 1 448 бас ірі қара, 3 571 бас ұсақ мал, 521 бас жылқы, 369 түйе бар.</w:t>
      </w:r>
    </w:p>
    <w:bookmarkEnd w:id="259"/>
    <w:bookmarkStart w:name="z305" w:id="260"/>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59 472 га га жайылым қажет.</w:t>
      </w:r>
    </w:p>
    <w:bookmarkEnd w:id="260"/>
    <w:bookmarkStart w:name="z306" w:id="261"/>
    <w:p>
      <w:pPr>
        <w:spacing w:after="0"/>
        <w:ind w:left="0"/>
        <w:jc w:val="both"/>
      </w:pPr>
      <w:r>
        <w:rPr>
          <w:rFonts w:ascii="Times New Roman"/>
          <w:b w:val="false"/>
          <w:i w:val="false"/>
          <w:color w:val="000000"/>
          <w:sz w:val="28"/>
        </w:rPr>
        <w:t>
      Есебі:</w:t>
      </w:r>
    </w:p>
    <w:bookmarkEnd w:id="261"/>
    <w:bookmarkStart w:name="z307" w:id="262"/>
    <w:p>
      <w:pPr>
        <w:spacing w:after="0"/>
        <w:ind w:left="0"/>
        <w:jc w:val="both"/>
      </w:pPr>
      <w:r>
        <w:rPr>
          <w:rFonts w:ascii="Times New Roman"/>
          <w:b w:val="false"/>
          <w:i w:val="false"/>
          <w:color w:val="000000"/>
          <w:sz w:val="28"/>
        </w:rPr>
        <w:t>
      МІҚ үшін – 1 448 бас *18га./бас= 26 064 гектар.</w:t>
      </w:r>
    </w:p>
    <w:bookmarkEnd w:id="262"/>
    <w:bookmarkStart w:name="z308" w:id="263"/>
    <w:p>
      <w:pPr>
        <w:spacing w:after="0"/>
        <w:ind w:left="0"/>
        <w:jc w:val="both"/>
      </w:pPr>
      <w:r>
        <w:rPr>
          <w:rFonts w:ascii="Times New Roman"/>
          <w:b w:val="false"/>
          <w:i w:val="false"/>
          <w:color w:val="000000"/>
          <w:sz w:val="28"/>
        </w:rPr>
        <w:t>
      Ұсақ мал үшін – 3 571 бас *3,6га./бас= 12 855,6 гектар.</w:t>
      </w:r>
    </w:p>
    <w:bookmarkEnd w:id="263"/>
    <w:bookmarkStart w:name="z309" w:id="264"/>
    <w:p>
      <w:pPr>
        <w:spacing w:after="0"/>
        <w:ind w:left="0"/>
        <w:jc w:val="both"/>
      </w:pPr>
      <w:r>
        <w:rPr>
          <w:rFonts w:ascii="Times New Roman"/>
          <w:b w:val="false"/>
          <w:i w:val="false"/>
          <w:color w:val="000000"/>
          <w:sz w:val="28"/>
        </w:rPr>
        <w:t>
      Жылқы үшін – 521 бас *21,6га./бас= 11 253,6 гектар.</w:t>
      </w:r>
    </w:p>
    <w:bookmarkEnd w:id="264"/>
    <w:bookmarkStart w:name="z310" w:id="265"/>
    <w:p>
      <w:pPr>
        <w:spacing w:after="0"/>
        <w:ind w:left="0"/>
        <w:jc w:val="both"/>
      </w:pPr>
      <w:r>
        <w:rPr>
          <w:rFonts w:ascii="Times New Roman"/>
          <w:b w:val="false"/>
          <w:i w:val="false"/>
          <w:color w:val="000000"/>
          <w:sz w:val="28"/>
        </w:rPr>
        <w:t>
      Түйе үшін – 369 бас *25,2 га./бас= 9 298,8 гектар.</w:t>
      </w:r>
    </w:p>
    <w:bookmarkEnd w:id="265"/>
    <w:bookmarkStart w:name="z311" w:id="266"/>
    <w:p>
      <w:pPr>
        <w:spacing w:after="0"/>
        <w:ind w:left="0"/>
        <w:jc w:val="both"/>
      </w:pPr>
      <w:r>
        <w:rPr>
          <w:rFonts w:ascii="Times New Roman"/>
          <w:b w:val="false"/>
          <w:i w:val="false"/>
          <w:color w:val="000000"/>
          <w:sz w:val="28"/>
        </w:rPr>
        <w:t>
      26 064 га.+ 12 855,6 га.+ 11 253,6 га.+ 9 298,8 га.= 59 472 гектар.</w:t>
      </w:r>
    </w:p>
    <w:bookmarkEnd w:id="266"/>
    <w:bookmarkStart w:name="z312" w:id="267"/>
    <w:p>
      <w:pPr>
        <w:spacing w:after="0"/>
        <w:ind w:left="0"/>
        <w:jc w:val="both"/>
      </w:pPr>
      <w:r>
        <w:rPr>
          <w:rFonts w:ascii="Times New Roman"/>
          <w:b w:val="false"/>
          <w:i w:val="false"/>
          <w:color w:val="000000"/>
          <w:sz w:val="28"/>
        </w:rPr>
        <w:t>
      59 472 - 35 440 = 24 032 гектар.</w:t>
      </w:r>
    </w:p>
    <w:bookmarkEnd w:id="267"/>
    <w:bookmarkStart w:name="z313" w:id="268"/>
    <w:p>
      <w:pPr>
        <w:spacing w:after="0"/>
        <w:ind w:left="0"/>
        <w:jc w:val="both"/>
      </w:pPr>
      <w:r>
        <w:rPr>
          <w:rFonts w:ascii="Times New Roman"/>
          <w:b w:val="false"/>
          <w:i w:val="false"/>
          <w:color w:val="000000"/>
          <w:sz w:val="28"/>
        </w:rPr>
        <w:t>
      Бақсай елді мекенінің аумағы шегіндегі жайылымдар алаңы – 35 440 га болса, қосымша 24 032 га жайылым қажет.</w:t>
      </w:r>
    </w:p>
    <w:bookmarkEnd w:id="268"/>
    <w:bookmarkStart w:name="z314" w:id="269"/>
    <w:p>
      <w:pPr>
        <w:spacing w:after="0"/>
        <w:ind w:left="0"/>
        <w:jc w:val="both"/>
      </w:pPr>
      <w:r>
        <w:rPr>
          <w:rFonts w:ascii="Times New Roman"/>
          <w:b w:val="false"/>
          <w:i w:val="false"/>
          <w:color w:val="000000"/>
          <w:sz w:val="28"/>
        </w:rPr>
        <w:t>
      2025 жылдың 1 қаңтарына Бақсай ауылдық округінің ЖШС, шаруа және фермерлік қожалықтарындағы мал басы: ірі қара мал 2 110 бас, ұсақ мал 2 163 бас, жылқы 1 565 бас, түйе 788 бас құрайды.</w:t>
      </w:r>
    </w:p>
    <w:bookmarkEnd w:id="269"/>
    <w:bookmarkStart w:name="z315" w:id="27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71 588 га болса, 27 840,4 га қосымша жайылым қажет.</w:t>
      </w:r>
    </w:p>
    <w:bookmarkEnd w:id="270"/>
    <w:bookmarkStart w:name="z316" w:id="271"/>
    <w:p>
      <w:pPr>
        <w:spacing w:after="0"/>
        <w:ind w:left="0"/>
        <w:jc w:val="both"/>
      </w:pPr>
      <w:r>
        <w:rPr>
          <w:rFonts w:ascii="Times New Roman"/>
          <w:b w:val="false"/>
          <w:i w:val="false"/>
          <w:color w:val="000000"/>
          <w:sz w:val="28"/>
        </w:rPr>
        <w:t>
      Есебі:</w:t>
      </w:r>
    </w:p>
    <w:bookmarkEnd w:id="271"/>
    <w:bookmarkStart w:name="z317" w:id="272"/>
    <w:p>
      <w:pPr>
        <w:spacing w:after="0"/>
        <w:ind w:left="0"/>
        <w:jc w:val="both"/>
      </w:pPr>
      <w:r>
        <w:rPr>
          <w:rFonts w:ascii="Times New Roman"/>
          <w:b w:val="false"/>
          <w:i w:val="false"/>
          <w:color w:val="000000"/>
          <w:sz w:val="28"/>
        </w:rPr>
        <w:t>
      МІҚ үшін –2 110 бас *18га./бас= 37 980гектар.</w:t>
      </w:r>
    </w:p>
    <w:bookmarkEnd w:id="272"/>
    <w:bookmarkStart w:name="z318" w:id="273"/>
    <w:p>
      <w:pPr>
        <w:spacing w:after="0"/>
        <w:ind w:left="0"/>
        <w:jc w:val="both"/>
      </w:pPr>
      <w:r>
        <w:rPr>
          <w:rFonts w:ascii="Times New Roman"/>
          <w:b w:val="false"/>
          <w:i w:val="false"/>
          <w:color w:val="000000"/>
          <w:sz w:val="28"/>
        </w:rPr>
        <w:t>
      Ұсақ мал үшін – 2 163 бас *3,6га./бас= 7 786,8гектар.</w:t>
      </w:r>
    </w:p>
    <w:bookmarkEnd w:id="273"/>
    <w:bookmarkStart w:name="z319" w:id="274"/>
    <w:p>
      <w:pPr>
        <w:spacing w:after="0"/>
        <w:ind w:left="0"/>
        <w:jc w:val="both"/>
      </w:pPr>
      <w:r>
        <w:rPr>
          <w:rFonts w:ascii="Times New Roman"/>
          <w:b w:val="false"/>
          <w:i w:val="false"/>
          <w:color w:val="000000"/>
          <w:sz w:val="28"/>
        </w:rPr>
        <w:t>
      Жылқы үшін – 1 565 бас *21,6га./бас= 33 804гектар.</w:t>
      </w:r>
    </w:p>
    <w:bookmarkEnd w:id="274"/>
    <w:bookmarkStart w:name="z320" w:id="275"/>
    <w:p>
      <w:pPr>
        <w:spacing w:after="0"/>
        <w:ind w:left="0"/>
        <w:jc w:val="both"/>
      </w:pPr>
      <w:r>
        <w:rPr>
          <w:rFonts w:ascii="Times New Roman"/>
          <w:b w:val="false"/>
          <w:i w:val="false"/>
          <w:color w:val="000000"/>
          <w:sz w:val="28"/>
        </w:rPr>
        <w:t>
      Түйе үшін – 788 бас *25,2 га./бас =19 857,6гектар.</w:t>
      </w:r>
    </w:p>
    <w:bookmarkEnd w:id="275"/>
    <w:bookmarkStart w:name="z321" w:id="276"/>
    <w:p>
      <w:pPr>
        <w:spacing w:after="0"/>
        <w:ind w:left="0"/>
        <w:jc w:val="both"/>
      </w:pPr>
      <w:r>
        <w:rPr>
          <w:rFonts w:ascii="Times New Roman"/>
          <w:b w:val="false"/>
          <w:i w:val="false"/>
          <w:color w:val="000000"/>
          <w:sz w:val="28"/>
        </w:rPr>
        <w:t>
      37980 га.+ 7 786,8 га.+ 33 804 га.+ 19 857,6 га.= 99 428,4гектар.</w:t>
      </w:r>
    </w:p>
    <w:bookmarkEnd w:id="276"/>
    <w:bookmarkStart w:name="z322" w:id="277"/>
    <w:p>
      <w:pPr>
        <w:spacing w:after="0"/>
        <w:ind w:left="0"/>
        <w:jc w:val="both"/>
      </w:pPr>
      <w:r>
        <w:rPr>
          <w:rFonts w:ascii="Times New Roman"/>
          <w:b w:val="false"/>
          <w:i w:val="false"/>
          <w:color w:val="000000"/>
          <w:sz w:val="28"/>
        </w:rPr>
        <w:t>
      99 428,4 – 71 588 = 27 840,4 гектар.</w:t>
      </w:r>
    </w:p>
    <w:bookmarkEnd w:id="277"/>
    <w:bookmarkStart w:name="z323" w:id="278"/>
    <w:p>
      <w:pPr>
        <w:spacing w:after="0"/>
        <w:ind w:left="0"/>
        <w:jc w:val="both"/>
      </w:pPr>
      <w:r>
        <w:rPr>
          <w:rFonts w:ascii="Times New Roman"/>
          <w:b w:val="false"/>
          <w:i w:val="false"/>
          <w:color w:val="000000"/>
          <w:sz w:val="28"/>
        </w:rPr>
        <w:t>
      Махамбет ауданының жер балансының мәліметтеріне сәйкес, Бақсай ауылдық округі аумағындағы барлық ЖШС, шаруа және фермер қожалықтарының жер пайдалануындағы жайылым алаңы 71 588 га құрайды.</w:t>
      </w:r>
    </w:p>
    <w:bookmarkEnd w:id="278"/>
    <w:bookmarkStart w:name="z324" w:id="279"/>
    <w:p>
      <w:pPr>
        <w:spacing w:after="0"/>
        <w:ind w:left="0"/>
        <w:jc w:val="both"/>
      </w:pPr>
      <w:r>
        <w:rPr>
          <w:rFonts w:ascii="Times New Roman"/>
          <w:b w:val="false"/>
          <w:i w:val="false"/>
          <w:color w:val="000000"/>
          <w:sz w:val="28"/>
        </w:rPr>
        <w:t>
      Бақсай ауылдық округінің аумағында 1 (бір) мал қорымы бар.</w:t>
      </w:r>
    </w:p>
    <w:bookmarkEnd w:id="279"/>
    <w:bookmarkStart w:name="z325" w:id="280"/>
    <w:p>
      <w:pPr>
        <w:spacing w:after="0"/>
        <w:ind w:left="0"/>
        <w:jc w:val="both"/>
      </w:pPr>
      <w:r>
        <w:rPr>
          <w:rFonts w:ascii="Times New Roman"/>
          <w:b w:val="false"/>
          <w:i w:val="false"/>
          <w:color w:val="000000"/>
          <w:sz w:val="28"/>
        </w:rPr>
        <w:t>
      Бақсай ауылдық округінің аумағында аридтік жайылымдар жоқ.</w:t>
      </w:r>
    </w:p>
    <w:bookmarkEnd w:id="280"/>
    <w:bookmarkStart w:name="z326" w:id="281"/>
    <w:p>
      <w:pPr>
        <w:spacing w:after="0"/>
        <w:ind w:left="0"/>
        <w:jc w:val="both"/>
      </w:pPr>
      <w:r>
        <w:rPr>
          <w:rFonts w:ascii="Times New Roman"/>
          <w:b w:val="false"/>
          <w:i w:val="false"/>
          <w:color w:val="000000"/>
          <w:sz w:val="28"/>
        </w:rPr>
        <w:t>
      Бақсай ауылдық округінде мал айдауға арналған сервитуттар орнатылмаған.</w:t>
      </w:r>
    </w:p>
    <w:bookmarkEnd w:id="281"/>
    <w:bookmarkStart w:name="z327" w:id="282"/>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Бақсай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329" w:id="28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Бақсай ауылдық округі аумағында жайылымдардың орналасу схемасы (картасы)</w:t>
      </w:r>
    </w:p>
    <w:bookmarkEnd w:id="283"/>
    <w:bookmarkStart w:name="z33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188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882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86"/>
    <w:p>
      <w:pPr>
        <w:spacing w:after="0"/>
        <w:ind w:left="0"/>
        <w:jc w:val="left"/>
      </w:pPr>
      <w:r>
        <w:rPr>
          <w:rFonts w:ascii="Times New Roman"/>
          <w:b/>
          <w:i w:val="false"/>
          <w:color w:val="000000"/>
        </w:rPr>
        <w:t xml:space="preserve"> Бақсай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87"/>
          <w:p>
            <w:pPr>
              <w:spacing w:after="20"/>
              <w:ind w:left="20"/>
              <w:jc w:val="both"/>
            </w:pPr>
            <w:r>
              <w:rPr>
                <w:rFonts w:ascii="Times New Roman"/>
                <w:b w:val="false"/>
                <w:i w:val="false"/>
                <w:color w:val="000000"/>
                <w:sz w:val="20"/>
              </w:rPr>
              <w:t>
МІҚ–1 448 бас</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3 571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521 бас</w:t>
            </w:r>
          </w:p>
          <w:p>
            <w:pPr>
              <w:spacing w:after="20"/>
              <w:ind w:left="20"/>
              <w:jc w:val="both"/>
            </w:pPr>
            <w:r>
              <w:rPr>
                <w:rFonts w:ascii="Times New Roman"/>
                <w:b w:val="false"/>
                <w:i w:val="false"/>
                <w:color w:val="000000"/>
                <w:sz w:val="20"/>
              </w:rPr>
              <w:t>
Түйе–369бас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88"/>
          <w:p>
            <w:pPr>
              <w:spacing w:after="20"/>
              <w:ind w:left="20"/>
              <w:jc w:val="both"/>
            </w:pPr>
            <w:r>
              <w:rPr>
                <w:rFonts w:ascii="Times New Roman"/>
                <w:b w:val="false"/>
                <w:i w:val="false"/>
                <w:color w:val="000000"/>
                <w:sz w:val="20"/>
              </w:rPr>
              <w:t>
МІҚ – 2 110 бас</w:t>
            </w:r>
          </w:p>
          <w:bookmarkEnd w:id="288"/>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2 163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1 565 бас</w:t>
            </w:r>
          </w:p>
          <w:p>
            <w:pPr>
              <w:spacing w:after="20"/>
              <w:ind w:left="20"/>
              <w:jc w:val="both"/>
            </w:pPr>
            <w:r>
              <w:rPr>
                <w:rFonts w:ascii="Times New Roman"/>
                <w:b w:val="false"/>
                <w:i w:val="false"/>
                <w:color w:val="000000"/>
                <w:sz w:val="20"/>
              </w:rPr>
              <w:t>
Түйе – 788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99 428,4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341" w:id="289"/>
    <w:p>
      <w:pPr>
        <w:spacing w:after="0"/>
        <w:ind w:left="0"/>
        <w:jc w:val="left"/>
      </w:pPr>
      <w:r>
        <w:rPr>
          <w:rFonts w:ascii="Times New Roman"/>
          <w:b/>
          <w:i w:val="false"/>
          <w:color w:val="000000"/>
        </w:rPr>
        <w:t xml:space="preserve"> Жайылым айналымдарының қолайлы схемалары</w:t>
      </w:r>
    </w:p>
    <w:bookmarkEnd w:id="289"/>
    <w:bookmarkStart w:name="z342" w:id="290"/>
    <w:p>
      <w:pPr>
        <w:spacing w:after="0"/>
        <w:ind w:left="0"/>
        <w:jc w:val="both"/>
      </w:pPr>
      <w:r>
        <w:rPr>
          <w:rFonts w:ascii="Times New Roman"/>
          <w:b w:val="false"/>
          <w:i w:val="false"/>
          <w:color w:val="000000"/>
          <w:sz w:val="28"/>
        </w:rPr>
        <w:t>
      Бақсай ауылдық округі үшін қолайлы жайылым айналымдарының схемасы</w:t>
      </w:r>
    </w:p>
    <w:bookmarkEnd w:id="290"/>
    <w:bookmarkStart w:name="z343"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5057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057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346" w:id="29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93"/>
    <w:bookmarkStart w:name="z347"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6654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54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350" w:id="2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6"/>
    <w:bookmarkStart w:name="z351" w:id="297"/>
    <w:p>
      <w:pPr>
        <w:spacing w:after="0"/>
        <w:ind w:left="0"/>
        <w:jc w:val="both"/>
      </w:pPr>
      <w:r>
        <w:rPr>
          <w:rFonts w:ascii="Times New Roman"/>
          <w:b w:val="false"/>
          <w:i w:val="false"/>
          <w:color w:val="000000"/>
          <w:sz w:val="28"/>
        </w:rPr>
        <w:t>
      Бақсай ауылдық округінің аумағы арқылы ұзындығы 50 шақырым болатын "Аксай" және 36 шақырым болатын "Нарын"сонымен қатар 80 шақырым болатын "Бақсай"суландыру каналдары ағып өтеді.</w:t>
      </w:r>
    </w:p>
    <w:bookmarkEnd w:id="297"/>
    <w:bookmarkStart w:name="z352" w:id="298"/>
    <w:p>
      <w:pPr>
        <w:spacing w:after="0"/>
        <w:ind w:left="0"/>
        <w:jc w:val="left"/>
      </w:pPr>
      <w:r>
        <w:rPr>
          <w:rFonts w:ascii="Times New Roman"/>
          <w:b/>
          <w:i w:val="false"/>
          <w:color w:val="000000"/>
        </w:rPr>
        <w:t xml:space="preserve"> Бақсай ауылдық округі</w:t>
      </w:r>
    </w:p>
    <w:bookmarkEnd w:id="298"/>
    <w:bookmarkStart w:name="z353"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620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20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356" w:id="30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1"/>
    <w:bookmarkStart w:name="z357"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340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406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360" w:id="304"/>
    <w:p>
      <w:pPr>
        <w:spacing w:after="0"/>
        <w:ind w:left="0"/>
        <w:jc w:val="left"/>
      </w:pPr>
      <w:r>
        <w:rPr>
          <w:rFonts w:ascii="Times New Roman"/>
          <w:b/>
          <w:i w:val="false"/>
          <w:color w:val="000000"/>
        </w:rPr>
        <w:t xml:space="preserve"> Бақсай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4"/>
    <w:bookmarkStart w:name="z361"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731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310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364" w:id="30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 5-қосымша</w:t>
            </w:r>
          </w:p>
        </w:tc>
      </w:tr>
    </w:tbl>
    <w:bookmarkStart w:name="z366" w:id="308"/>
    <w:p>
      <w:pPr>
        <w:spacing w:after="0"/>
        <w:ind w:left="0"/>
        <w:jc w:val="left"/>
      </w:pPr>
      <w:r>
        <w:rPr>
          <w:rFonts w:ascii="Times New Roman"/>
          <w:b/>
          <w:i w:val="false"/>
          <w:color w:val="000000"/>
        </w:rPr>
        <w:t xml:space="preserve"> Бейбарыс ауылдық округі бойынша 2025-2029 жылдарға арналған жайылымдарды басқару және пайдалану жөніндегі жоспар</w:t>
      </w:r>
    </w:p>
    <w:bookmarkEnd w:id="308"/>
    <w:bookmarkStart w:name="z367" w:id="309"/>
    <w:p>
      <w:pPr>
        <w:spacing w:after="0"/>
        <w:ind w:left="0"/>
        <w:jc w:val="both"/>
      </w:pPr>
      <w:r>
        <w:rPr>
          <w:rFonts w:ascii="Times New Roman"/>
          <w:b w:val="false"/>
          <w:i w:val="false"/>
          <w:color w:val="000000"/>
          <w:sz w:val="28"/>
        </w:rPr>
        <w:t>
      Осы Бейбарыс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309"/>
    <w:bookmarkStart w:name="z368" w:id="31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10"/>
    <w:bookmarkStart w:name="z369" w:id="311"/>
    <w:p>
      <w:pPr>
        <w:spacing w:after="0"/>
        <w:ind w:left="0"/>
        <w:jc w:val="both"/>
      </w:pPr>
      <w:r>
        <w:rPr>
          <w:rFonts w:ascii="Times New Roman"/>
          <w:b w:val="false"/>
          <w:i w:val="false"/>
          <w:color w:val="000000"/>
          <w:sz w:val="28"/>
        </w:rPr>
        <w:t>
      Жоспар:</w:t>
      </w:r>
    </w:p>
    <w:bookmarkEnd w:id="311"/>
    <w:bookmarkStart w:name="z370" w:id="312"/>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12"/>
    <w:bookmarkStart w:name="z371" w:id="313"/>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313"/>
    <w:bookmarkStart w:name="z372" w:id="314"/>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14"/>
    <w:bookmarkStart w:name="z373" w:id="315"/>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15"/>
    <w:bookmarkStart w:name="z374" w:id="316"/>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16"/>
    <w:bookmarkStart w:name="z375" w:id="317"/>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17"/>
    <w:bookmarkStart w:name="z376" w:id="318"/>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18"/>
    <w:bookmarkStart w:name="z377" w:id="31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19"/>
    <w:bookmarkStart w:name="z378" w:id="320"/>
    <w:p>
      <w:pPr>
        <w:spacing w:after="0"/>
        <w:ind w:left="0"/>
        <w:jc w:val="both"/>
      </w:pPr>
      <w:r>
        <w:rPr>
          <w:rFonts w:ascii="Times New Roman"/>
          <w:b w:val="false"/>
          <w:i w:val="false"/>
          <w:color w:val="000000"/>
          <w:sz w:val="28"/>
        </w:rPr>
        <w:t>
      Бейбарысауылдық округі аумағының жалпы ауданы 48 300 га, оның ішінде елді мекен жерлері –1 134 га, босалқы жерлер –10 964 га.</w:t>
      </w:r>
    </w:p>
    <w:bookmarkEnd w:id="320"/>
    <w:bookmarkStart w:name="z379" w:id="321"/>
    <w:p>
      <w:pPr>
        <w:spacing w:after="0"/>
        <w:ind w:left="0"/>
        <w:jc w:val="both"/>
      </w:pPr>
      <w:r>
        <w:rPr>
          <w:rFonts w:ascii="Times New Roman"/>
          <w:b w:val="false"/>
          <w:i w:val="false"/>
          <w:color w:val="000000"/>
          <w:sz w:val="28"/>
        </w:rPr>
        <w:t>
      Әкімшілік-аумақтық бөлінісі бойынша Бейбарыс ауылдық округінде 3 ауылдық елді мекен бар.</w:t>
      </w:r>
    </w:p>
    <w:bookmarkEnd w:id="321"/>
    <w:bookmarkStart w:name="z380" w:id="322"/>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322"/>
    <w:bookmarkStart w:name="z381" w:id="323"/>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323"/>
    <w:bookmarkStart w:name="z382" w:id="324"/>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324"/>
    <w:bookmarkStart w:name="z383" w:id="325"/>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325"/>
    <w:bookmarkStart w:name="z384" w:id="326"/>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326"/>
    <w:bookmarkStart w:name="z385" w:id="327"/>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327"/>
    <w:bookmarkStart w:name="z386" w:id="328"/>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328"/>
    <w:bookmarkStart w:name="z387" w:id="329"/>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329"/>
    <w:bookmarkStart w:name="z388" w:id="330"/>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330"/>
    <w:bookmarkStart w:name="z389" w:id="331"/>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331"/>
    <w:bookmarkStart w:name="z390" w:id="332"/>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332"/>
    <w:bookmarkStart w:name="z391" w:id="333"/>
    <w:p>
      <w:pPr>
        <w:spacing w:after="0"/>
        <w:ind w:left="0"/>
        <w:jc w:val="both"/>
      </w:pPr>
      <w:r>
        <w:rPr>
          <w:rFonts w:ascii="Times New Roman"/>
          <w:b w:val="false"/>
          <w:i w:val="false"/>
          <w:color w:val="000000"/>
          <w:sz w:val="28"/>
        </w:rPr>
        <w:t>
      2025 жылдың 1 қаңтарына Бейбарыс ауылдық округінде (жеке ауласында) 711 бас ірі қара, 1 329 бас ұсақ мал, 66 бас жылқы, 180 түйе бар.</w:t>
      </w:r>
    </w:p>
    <w:bookmarkEnd w:id="333"/>
    <w:bookmarkStart w:name="z392" w:id="334"/>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22 790 га жайылым қажет.</w:t>
      </w:r>
    </w:p>
    <w:bookmarkEnd w:id="334"/>
    <w:bookmarkStart w:name="z393" w:id="335"/>
    <w:p>
      <w:pPr>
        <w:spacing w:after="0"/>
        <w:ind w:left="0"/>
        <w:jc w:val="both"/>
      </w:pPr>
      <w:r>
        <w:rPr>
          <w:rFonts w:ascii="Times New Roman"/>
          <w:b w:val="false"/>
          <w:i w:val="false"/>
          <w:color w:val="000000"/>
          <w:sz w:val="28"/>
        </w:rPr>
        <w:t>
      Есебі:</w:t>
      </w:r>
    </w:p>
    <w:bookmarkEnd w:id="335"/>
    <w:bookmarkStart w:name="z394" w:id="336"/>
    <w:p>
      <w:pPr>
        <w:spacing w:after="0"/>
        <w:ind w:left="0"/>
        <w:jc w:val="both"/>
      </w:pPr>
      <w:r>
        <w:rPr>
          <w:rFonts w:ascii="Times New Roman"/>
          <w:b w:val="false"/>
          <w:i w:val="false"/>
          <w:color w:val="000000"/>
          <w:sz w:val="28"/>
        </w:rPr>
        <w:t>
      МІҚ үшін – 711 бас *18га./бас= 12 798гектар.</w:t>
      </w:r>
    </w:p>
    <w:bookmarkEnd w:id="336"/>
    <w:bookmarkStart w:name="z395" w:id="337"/>
    <w:p>
      <w:pPr>
        <w:spacing w:after="0"/>
        <w:ind w:left="0"/>
        <w:jc w:val="both"/>
      </w:pPr>
      <w:r>
        <w:rPr>
          <w:rFonts w:ascii="Times New Roman"/>
          <w:b w:val="false"/>
          <w:i w:val="false"/>
          <w:color w:val="000000"/>
          <w:sz w:val="28"/>
        </w:rPr>
        <w:t>
      Ұсақ мал үшін – 1 329 бас.*3,6га./бас= 4 784,4 гектар.</w:t>
      </w:r>
    </w:p>
    <w:bookmarkEnd w:id="337"/>
    <w:bookmarkStart w:name="z396" w:id="338"/>
    <w:p>
      <w:pPr>
        <w:spacing w:after="0"/>
        <w:ind w:left="0"/>
        <w:jc w:val="both"/>
      </w:pPr>
      <w:r>
        <w:rPr>
          <w:rFonts w:ascii="Times New Roman"/>
          <w:b w:val="false"/>
          <w:i w:val="false"/>
          <w:color w:val="000000"/>
          <w:sz w:val="28"/>
        </w:rPr>
        <w:t>
      Жылқы үшін – 66 бас *21,6га./бас= 1 425,6 гектар.</w:t>
      </w:r>
    </w:p>
    <w:bookmarkEnd w:id="338"/>
    <w:bookmarkStart w:name="z397" w:id="339"/>
    <w:p>
      <w:pPr>
        <w:spacing w:after="0"/>
        <w:ind w:left="0"/>
        <w:jc w:val="both"/>
      </w:pPr>
      <w:r>
        <w:rPr>
          <w:rFonts w:ascii="Times New Roman"/>
          <w:b w:val="false"/>
          <w:i w:val="false"/>
          <w:color w:val="000000"/>
          <w:sz w:val="28"/>
        </w:rPr>
        <w:t>
      Түйе үшін – 180 бас *25,2 га./бас= 4 536 гектар.</w:t>
      </w:r>
    </w:p>
    <w:bookmarkEnd w:id="339"/>
    <w:bookmarkStart w:name="z398" w:id="340"/>
    <w:p>
      <w:pPr>
        <w:spacing w:after="0"/>
        <w:ind w:left="0"/>
        <w:jc w:val="both"/>
      </w:pPr>
      <w:r>
        <w:rPr>
          <w:rFonts w:ascii="Times New Roman"/>
          <w:b w:val="false"/>
          <w:i w:val="false"/>
          <w:color w:val="000000"/>
          <w:sz w:val="28"/>
        </w:rPr>
        <w:t>
      12 798 га.+ 4 784,4 га.+ 1 425,6 га.+ 4 536 га =23 544 ггектар.</w:t>
      </w:r>
    </w:p>
    <w:bookmarkEnd w:id="340"/>
    <w:bookmarkStart w:name="z399" w:id="341"/>
    <w:p>
      <w:pPr>
        <w:spacing w:after="0"/>
        <w:ind w:left="0"/>
        <w:jc w:val="both"/>
      </w:pPr>
      <w:r>
        <w:rPr>
          <w:rFonts w:ascii="Times New Roman"/>
          <w:b w:val="false"/>
          <w:i w:val="false"/>
          <w:color w:val="000000"/>
          <w:sz w:val="28"/>
        </w:rPr>
        <w:t>
      23 544 – 754 = 22 790 га.</w:t>
      </w:r>
    </w:p>
    <w:bookmarkEnd w:id="341"/>
    <w:bookmarkStart w:name="z400" w:id="342"/>
    <w:p>
      <w:pPr>
        <w:spacing w:after="0"/>
        <w:ind w:left="0"/>
        <w:jc w:val="both"/>
      </w:pPr>
      <w:r>
        <w:rPr>
          <w:rFonts w:ascii="Times New Roman"/>
          <w:b w:val="false"/>
          <w:i w:val="false"/>
          <w:color w:val="000000"/>
          <w:sz w:val="28"/>
        </w:rPr>
        <w:t>
      Бейбарыс, Талдыкөл, Аққайың елді мекендерінің аумағы шегіндегі жайылымдар алаңы – 754 га болса, қосымша 22 790 га жайылым қажет.</w:t>
      </w:r>
    </w:p>
    <w:bookmarkEnd w:id="342"/>
    <w:bookmarkStart w:name="z401" w:id="343"/>
    <w:p>
      <w:pPr>
        <w:spacing w:after="0"/>
        <w:ind w:left="0"/>
        <w:jc w:val="both"/>
      </w:pPr>
      <w:r>
        <w:rPr>
          <w:rFonts w:ascii="Times New Roman"/>
          <w:b w:val="false"/>
          <w:i w:val="false"/>
          <w:color w:val="000000"/>
          <w:sz w:val="28"/>
        </w:rPr>
        <w:t>
      2025 жылдың 1 қаңтарына Бейбарыс ауылдық округінің ЖШС, шаруа және фермерлік қожалықтарындағы мал басы: ірі қара мал 323 бас, ұсақ мал 282 бас, жылқы 230 бас, түйе 164 бас құрайды.</w:t>
      </w:r>
    </w:p>
    <w:bookmarkEnd w:id="343"/>
    <w:bookmarkStart w:name="z402" w:id="34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9 261 га болса, қосымша 45 829,8 га жайылым қажет.</w:t>
      </w:r>
    </w:p>
    <w:bookmarkEnd w:id="344"/>
    <w:bookmarkStart w:name="z403" w:id="345"/>
    <w:p>
      <w:pPr>
        <w:spacing w:after="0"/>
        <w:ind w:left="0"/>
        <w:jc w:val="both"/>
      </w:pPr>
      <w:r>
        <w:rPr>
          <w:rFonts w:ascii="Times New Roman"/>
          <w:b w:val="false"/>
          <w:i w:val="false"/>
          <w:color w:val="000000"/>
          <w:sz w:val="28"/>
        </w:rPr>
        <w:t>
      Есебі:</w:t>
      </w:r>
    </w:p>
    <w:bookmarkEnd w:id="345"/>
    <w:bookmarkStart w:name="z404" w:id="346"/>
    <w:p>
      <w:pPr>
        <w:spacing w:after="0"/>
        <w:ind w:left="0"/>
        <w:jc w:val="both"/>
      </w:pPr>
      <w:r>
        <w:rPr>
          <w:rFonts w:ascii="Times New Roman"/>
          <w:b w:val="false"/>
          <w:i w:val="false"/>
          <w:color w:val="000000"/>
          <w:sz w:val="28"/>
        </w:rPr>
        <w:t>
      МІҚ үшін – 1 297 бас *18га./бас= 23 346 гектар.</w:t>
      </w:r>
    </w:p>
    <w:bookmarkEnd w:id="346"/>
    <w:bookmarkStart w:name="z405" w:id="347"/>
    <w:p>
      <w:pPr>
        <w:spacing w:after="0"/>
        <w:ind w:left="0"/>
        <w:jc w:val="both"/>
      </w:pPr>
      <w:r>
        <w:rPr>
          <w:rFonts w:ascii="Times New Roman"/>
          <w:b w:val="false"/>
          <w:i w:val="false"/>
          <w:color w:val="000000"/>
          <w:sz w:val="28"/>
        </w:rPr>
        <w:t>
      Ұсақ мал үшін – 340 бас *3,6га./бас= 1 224 гектар.</w:t>
      </w:r>
    </w:p>
    <w:bookmarkEnd w:id="347"/>
    <w:bookmarkStart w:name="z406" w:id="348"/>
    <w:p>
      <w:pPr>
        <w:spacing w:after="0"/>
        <w:ind w:left="0"/>
        <w:jc w:val="both"/>
      </w:pPr>
      <w:r>
        <w:rPr>
          <w:rFonts w:ascii="Times New Roman"/>
          <w:b w:val="false"/>
          <w:i w:val="false"/>
          <w:color w:val="000000"/>
          <w:sz w:val="28"/>
        </w:rPr>
        <w:t>
      Жылқы үшін – 538 бас *21,6га./бас= 11 620,8 гектар.</w:t>
      </w:r>
    </w:p>
    <w:bookmarkEnd w:id="348"/>
    <w:bookmarkStart w:name="z407" w:id="349"/>
    <w:p>
      <w:pPr>
        <w:spacing w:after="0"/>
        <w:ind w:left="0"/>
        <w:jc w:val="both"/>
      </w:pPr>
      <w:r>
        <w:rPr>
          <w:rFonts w:ascii="Times New Roman"/>
          <w:b w:val="false"/>
          <w:i w:val="false"/>
          <w:color w:val="000000"/>
          <w:sz w:val="28"/>
        </w:rPr>
        <w:t>
      Түйе үшін – 750 бас *25,2 га./бас = 18 900 гектар.</w:t>
      </w:r>
    </w:p>
    <w:bookmarkEnd w:id="349"/>
    <w:bookmarkStart w:name="z408" w:id="350"/>
    <w:p>
      <w:pPr>
        <w:spacing w:after="0"/>
        <w:ind w:left="0"/>
        <w:jc w:val="both"/>
      </w:pPr>
      <w:r>
        <w:rPr>
          <w:rFonts w:ascii="Times New Roman"/>
          <w:b w:val="false"/>
          <w:i w:val="false"/>
          <w:color w:val="000000"/>
          <w:sz w:val="28"/>
        </w:rPr>
        <w:t>
      23 346 га.+ 1 224 га.+ 11 620,8 га.+ 18 900 га.=55 090,8 гектар.</w:t>
      </w:r>
    </w:p>
    <w:bookmarkEnd w:id="350"/>
    <w:bookmarkStart w:name="z409" w:id="351"/>
    <w:p>
      <w:pPr>
        <w:spacing w:after="0"/>
        <w:ind w:left="0"/>
        <w:jc w:val="both"/>
      </w:pPr>
      <w:r>
        <w:rPr>
          <w:rFonts w:ascii="Times New Roman"/>
          <w:b w:val="false"/>
          <w:i w:val="false"/>
          <w:color w:val="000000"/>
          <w:sz w:val="28"/>
        </w:rPr>
        <w:t>
      55 090,8 – 7 710 = 45 829,8 га.</w:t>
      </w:r>
    </w:p>
    <w:bookmarkEnd w:id="351"/>
    <w:bookmarkStart w:name="z410" w:id="352"/>
    <w:p>
      <w:pPr>
        <w:spacing w:after="0"/>
        <w:ind w:left="0"/>
        <w:jc w:val="both"/>
      </w:pPr>
      <w:r>
        <w:rPr>
          <w:rFonts w:ascii="Times New Roman"/>
          <w:b w:val="false"/>
          <w:i w:val="false"/>
          <w:color w:val="000000"/>
          <w:sz w:val="28"/>
        </w:rPr>
        <w:t>
      Махамбет ауданының жер балансының мәліметтеріне сәйкес, Бейбарысауылдық округі аумағындағы барлық ЖШС, шаруа және фермер қожалықтарының жер пайдалануындағы жайылым алаңы 9 261 га құрайды.</w:t>
      </w:r>
    </w:p>
    <w:bookmarkEnd w:id="352"/>
    <w:bookmarkStart w:name="z411" w:id="353"/>
    <w:p>
      <w:pPr>
        <w:spacing w:after="0"/>
        <w:ind w:left="0"/>
        <w:jc w:val="both"/>
      </w:pPr>
      <w:r>
        <w:rPr>
          <w:rFonts w:ascii="Times New Roman"/>
          <w:b w:val="false"/>
          <w:i w:val="false"/>
          <w:color w:val="000000"/>
          <w:sz w:val="28"/>
        </w:rPr>
        <w:t>
      Бейбарыс ауылдық округінің аумағында 1 (бір) мал қорымы бар.</w:t>
      </w:r>
    </w:p>
    <w:bookmarkEnd w:id="353"/>
    <w:bookmarkStart w:name="z412" w:id="354"/>
    <w:p>
      <w:pPr>
        <w:spacing w:after="0"/>
        <w:ind w:left="0"/>
        <w:jc w:val="both"/>
      </w:pPr>
      <w:r>
        <w:rPr>
          <w:rFonts w:ascii="Times New Roman"/>
          <w:b w:val="false"/>
          <w:i w:val="false"/>
          <w:color w:val="000000"/>
          <w:sz w:val="28"/>
        </w:rPr>
        <w:t>
      Бейбарыс ауылдық округінің аумағында аридтік жайылымдар жоқ.</w:t>
      </w:r>
    </w:p>
    <w:bookmarkEnd w:id="354"/>
    <w:bookmarkStart w:name="z413" w:id="355"/>
    <w:p>
      <w:pPr>
        <w:spacing w:after="0"/>
        <w:ind w:left="0"/>
        <w:jc w:val="both"/>
      </w:pPr>
      <w:r>
        <w:rPr>
          <w:rFonts w:ascii="Times New Roman"/>
          <w:b w:val="false"/>
          <w:i w:val="false"/>
          <w:color w:val="000000"/>
          <w:sz w:val="28"/>
        </w:rPr>
        <w:t>
      Бейбарыс ауылдық округінде мал айдауға арналған сервитуттар орнатылмаған.</w:t>
      </w:r>
    </w:p>
    <w:bookmarkEnd w:id="355"/>
    <w:bookmarkStart w:name="z414" w:id="35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Бейбарыс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416" w:id="3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Бейбарыс ауылдық округі аумағында жайылымдардың орналасу схемасы (картасы)</w:t>
      </w:r>
    </w:p>
    <w:bookmarkEnd w:id="357"/>
    <w:bookmarkStart w:name="z417"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45593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593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60"/>
    <w:p>
      <w:pPr>
        <w:spacing w:after="0"/>
        <w:ind w:left="0"/>
        <w:jc w:val="left"/>
      </w:pPr>
      <w:r>
        <w:rPr>
          <w:rFonts w:ascii="Times New Roman"/>
          <w:b/>
          <w:i w:val="false"/>
          <w:color w:val="000000"/>
        </w:rPr>
        <w:t xml:space="preserve"> Бейбарыс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61"/>
          <w:p>
            <w:pPr>
              <w:spacing w:after="20"/>
              <w:ind w:left="20"/>
              <w:jc w:val="both"/>
            </w:pPr>
            <w:r>
              <w:rPr>
                <w:rFonts w:ascii="Times New Roman"/>
                <w:b w:val="false"/>
                <w:i w:val="false"/>
                <w:color w:val="000000"/>
                <w:sz w:val="20"/>
              </w:rPr>
              <w:t>
МІҚ–711 бас</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1 329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66 бас</w:t>
            </w:r>
          </w:p>
          <w:p>
            <w:pPr>
              <w:spacing w:after="20"/>
              <w:ind w:left="20"/>
              <w:jc w:val="both"/>
            </w:pPr>
            <w:r>
              <w:rPr>
                <w:rFonts w:ascii="Times New Roman"/>
                <w:b w:val="false"/>
                <w:i w:val="false"/>
                <w:color w:val="000000"/>
                <w:sz w:val="20"/>
              </w:rPr>
              <w:t>
Түйе– 180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62"/>
          <w:p>
            <w:pPr>
              <w:spacing w:after="20"/>
              <w:ind w:left="20"/>
              <w:jc w:val="both"/>
            </w:pPr>
            <w:r>
              <w:rPr>
                <w:rFonts w:ascii="Times New Roman"/>
                <w:b w:val="false"/>
                <w:i w:val="false"/>
                <w:color w:val="000000"/>
                <w:sz w:val="20"/>
              </w:rPr>
              <w:t>
МІҚ – 1 297 бас</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340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538 бас</w:t>
            </w:r>
          </w:p>
          <w:p>
            <w:pPr>
              <w:spacing w:after="20"/>
              <w:ind w:left="20"/>
              <w:jc w:val="both"/>
            </w:pPr>
            <w:r>
              <w:rPr>
                <w:rFonts w:ascii="Times New Roman"/>
                <w:b w:val="false"/>
                <w:i w:val="false"/>
                <w:color w:val="000000"/>
                <w:sz w:val="20"/>
              </w:rPr>
              <w:t>
Түйе – 750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428" w:id="363"/>
    <w:p>
      <w:pPr>
        <w:spacing w:after="0"/>
        <w:ind w:left="0"/>
        <w:jc w:val="left"/>
      </w:pPr>
      <w:r>
        <w:rPr>
          <w:rFonts w:ascii="Times New Roman"/>
          <w:b/>
          <w:i w:val="false"/>
          <w:color w:val="000000"/>
        </w:rPr>
        <w:t xml:space="preserve"> Жайылым айналымдарының қолайлы схемалары</w:t>
      </w:r>
    </w:p>
    <w:bookmarkEnd w:id="363"/>
    <w:bookmarkStart w:name="z429" w:id="364"/>
    <w:p>
      <w:pPr>
        <w:spacing w:after="0"/>
        <w:ind w:left="0"/>
        <w:jc w:val="both"/>
      </w:pPr>
      <w:r>
        <w:rPr>
          <w:rFonts w:ascii="Times New Roman"/>
          <w:b w:val="false"/>
          <w:i w:val="false"/>
          <w:color w:val="000000"/>
          <w:sz w:val="28"/>
        </w:rPr>
        <w:t>
      Бейбарыс ауылдық округі үшін қолайлы жайылым айналымдарының схемасы</w:t>
      </w:r>
    </w:p>
    <w:bookmarkEnd w:id="364"/>
    <w:bookmarkStart w:name="z430"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5016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16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480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803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433" w:id="3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67"/>
    <w:bookmarkStart w:name="z434"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51562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1562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437" w:id="3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0"/>
    <w:bookmarkStart w:name="z438" w:id="371"/>
    <w:p>
      <w:pPr>
        <w:spacing w:after="0"/>
        <w:ind w:left="0"/>
        <w:jc w:val="both"/>
      </w:pPr>
      <w:r>
        <w:rPr>
          <w:rFonts w:ascii="Times New Roman"/>
          <w:b w:val="false"/>
          <w:i w:val="false"/>
          <w:color w:val="000000"/>
          <w:sz w:val="28"/>
        </w:rPr>
        <w:t>
      Бейбарыс ауылдық округінің аумағы арқылы ұзындығы 30 шақырым болатын "Сары-Өзек" және 5 шақырым болатын "Кұрсай"суландыру каналдары ағып өтеді.</w:t>
      </w:r>
    </w:p>
    <w:bookmarkEnd w:id="371"/>
    <w:bookmarkStart w:name="z439" w:id="372"/>
    <w:p>
      <w:pPr>
        <w:spacing w:after="0"/>
        <w:ind w:left="0"/>
        <w:jc w:val="left"/>
      </w:pPr>
      <w:r>
        <w:rPr>
          <w:rFonts w:ascii="Times New Roman"/>
          <w:b/>
          <w:i w:val="false"/>
          <w:color w:val="000000"/>
        </w:rPr>
        <w:t xml:space="preserve"> Бейбарыс ауылдық округі</w:t>
      </w:r>
    </w:p>
    <w:bookmarkEnd w:id="372"/>
    <w:bookmarkStart w:name="z440"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4572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5720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443" w:id="37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5"/>
    <w:bookmarkStart w:name="z444"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4267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2672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447" w:id="378"/>
    <w:p>
      <w:pPr>
        <w:spacing w:after="0"/>
        <w:ind w:left="0"/>
        <w:jc w:val="left"/>
      </w:pPr>
      <w:r>
        <w:rPr>
          <w:rFonts w:ascii="Times New Roman"/>
          <w:b/>
          <w:i w:val="false"/>
          <w:color w:val="000000"/>
        </w:rPr>
        <w:t xml:space="preserve"> Бейбарыс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8"/>
    <w:bookmarkStart w:name="z448"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42672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2672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451" w:id="38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6-қосымша</w:t>
            </w:r>
          </w:p>
        </w:tc>
      </w:tr>
    </w:tbl>
    <w:bookmarkStart w:name="z453" w:id="382"/>
    <w:p>
      <w:pPr>
        <w:spacing w:after="0"/>
        <w:ind w:left="0"/>
        <w:jc w:val="left"/>
      </w:pPr>
      <w:r>
        <w:rPr>
          <w:rFonts w:ascii="Times New Roman"/>
          <w:b/>
          <w:i w:val="false"/>
          <w:color w:val="000000"/>
        </w:rPr>
        <w:t xml:space="preserve"> Есбол ауылдық округі бойынша 2025-2029 жылдарға арналған Жайылымдарды басқару және пайдалану жөніндегі жоспар</w:t>
      </w:r>
    </w:p>
    <w:bookmarkEnd w:id="382"/>
    <w:bookmarkStart w:name="z454" w:id="383"/>
    <w:p>
      <w:pPr>
        <w:spacing w:after="0"/>
        <w:ind w:left="0"/>
        <w:jc w:val="both"/>
      </w:pPr>
      <w:r>
        <w:rPr>
          <w:rFonts w:ascii="Times New Roman"/>
          <w:b w:val="false"/>
          <w:i w:val="false"/>
          <w:color w:val="000000"/>
          <w:sz w:val="28"/>
        </w:rPr>
        <w:t>
      Осы Есбол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383"/>
    <w:bookmarkStart w:name="z455" w:id="38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84"/>
    <w:bookmarkStart w:name="z456" w:id="385"/>
    <w:p>
      <w:pPr>
        <w:spacing w:after="0"/>
        <w:ind w:left="0"/>
        <w:jc w:val="both"/>
      </w:pPr>
      <w:r>
        <w:rPr>
          <w:rFonts w:ascii="Times New Roman"/>
          <w:b w:val="false"/>
          <w:i w:val="false"/>
          <w:color w:val="000000"/>
          <w:sz w:val="28"/>
        </w:rPr>
        <w:t>
      Жоспар:</w:t>
      </w:r>
    </w:p>
    <w:bookmarkEnd w:id="385"/>
    <w:bookmarkStart w:name="z457" w:id="386"/>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86"/>
    <w:bookmarkStart w:name="z458" w:id="387"/>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387"/>
    <w:bookmarkStart w:name="z459" w:id="388"/>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88"/>
    <w:bookmarkStart w:name="z460" w:id="389"/>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89"/>
    <w:bookmarkStart w:name="z461" w:id="390"/>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90"/>
    <w:bookmarkStart w:name="z462" w:id="391"/>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91"/>
    <w:bookmarkStart w:name="z463" w:id="392"/>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92"/>
    <w:bookmarkStart w:name="z464" w:id="39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93"/>
    <w:bookmarkStart w:name="z465" w:id="394"/>
    <w:p>
      <w:pPr>
        <w:spacing w:after="0"/>
        <w:ind w:left="0"/>
        <w:jc w:val="both"/>
      </w:pPr>
      <w:r>
        <w:rPr>
          <w:rFonts w:ascii="Times New Roman"/>
          <w:b w:val="false"/>
          <w:i w:val="false"/>
          <w:color w:val="000000"/>
          <w:sz w:val="28"/>
        </w:rPr>
        <w:t>
      Есбол ауылдық округі аумағының жалпы ауданы 398744гектар, оның ішінде елді мекен жерлері – 8 091 гектар, босалқы жерлер – 301 703 гектар.</w:t>
      </w:r>
    </w:p>
    <w:bookmarkEnd w:id="394"/>
    <w:bookmarkStart w:name="z466" w:id="395"/>
    <w:p>
      <w:pPr>
        <w:spacing w:after="0"/>
        <w:ind w:left="0"/>
        <w:jc w:val="both"/>
      </w:pPr>
      <w:r>
        <w:rPr>
          <w:rFonts w:ascii="Times New Roman"/>
          <w:b w:val="false"/>
          <w:i w:val="false"/>
          <w:color w:val="000000"/>
          <w:sz w:val="28"/>
        </w:rPr>
        <w:t>
      Әкімшілік-аумақтық бөлінісі бойынша Есбол ауылдық округінде 3 ауылдық елді мекен(Ортақшыл, Есбол, Еңбекшіл) бар.</w:t>
      </w:r>
    </w:p>
    <w:bookmarkEnd w:id="395"/>
    <w:bookmarkStart w:name="z467" w:id="396"/>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396"/>
    <w:bookmarkStart w:name="z468" w:id="397"/>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397"/>
    <w:bookmarkStart w:name="z469" w:id="398"/>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398"/>
    <w:bookmarkStart w:name="z470" w:id="399"/>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399"/>
    <w:bookmarkStart w:name="z471" w:id="400"/>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400"/>
    <w:bookmarkStart w:name="z472" w:id="401"/>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401"/>
    <w:bookmarkStart w:name="z473" w:id="402"/>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402"/>
    <w:bookmarkStart w:name="z474" w:id="403"/>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403"/>
    <w:bookmarkStart w:name="z475" w:id="404"/>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404"/>
    <w:bookmarkStart w:name="z476" w:id="405"/>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405"/>
    <w:bookmarkStart w:name="z477" w:id="406"/>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406"/>
    <w:bookmarkStart w:name="z478" w:id="407"/>
    <w:p>
      <w:pPr>
        <w:spacing w:after="0"/>
        <w:ind w:left="0"/>
        <w:jc w:val="both"/>
      </w:pPr>
      <w:r>
        <w:rPr>
          <w:rFonts w:ascii="Times New Roman"/>
          <w:b w:val="false"/>
          <w:i w:val="false"/>
          <w:color w:val="000000"/>
          <w:sz w:val="28"/>
        </w:rPr>
        <w:t>
      2025 жылдың 1қаңтарына Есбол ауылдық округінде (жеке ауласында) 1 409 бас ірі қара, 3 616 бас ұсақ мал, 286 бас жылқы, 80 түйе бар.</w:t>
      </w:r>
    </w:p>
    <w:bookmarkEnd w:id="407"/>
    <w:bookmarkStart w:name="z479" w:id="40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38 653,2 га қосымша жайылым қажет.</w:t>
      </w:r>
    </w:p>
    <w:bookmarkEnd w:id="408"/>
    <w:bookmarkStart w:name="z480" w:id="409"/>
    <w:p>
      <w:pPr>
        <w:spacing w:after="0"/>
        <w:ind w:left="0"/>
        <w:jc w:val="both"/>
      </w:pPr>
      <w:r>
        <w:rPr>
          <w:rFonts w:ascii="Times New Roman"/>
          <w:b w:val="false"/>
          <w:i w:val="false"/>
          <w:color w:val="000000"/>
          <w:sz w:val="28"/>
        </w:rPr>
        <w:t>
      Есебі:</w:t>
      </w:r>
    </w:p>
    <w:bookmarkEnd w:id="409"/>
    <w:bookmarkStart w:name="z481" w:id="410"/>
    <w:p>
      <w:pPr>
        <w:spacing w:after="0"/>
        <w:ind w:left="0"/>
        <w:jc w:val="both"/>
      </w:pPr>
      <w:r>
        <w:rPr>
          <w:rFonts w:ascii="Times New Roman"/>
          <w:b w:val="false"/>
          <w:i w:val="false"/>
          <w:color w:val="000000"/>
          <w:sz w:val="28"/>
        </w:rPr>
        <w:t>
      МІҚ үшін – 1 409 бас *18га./бас= 25 362 гектар.</w:t>
      </w:r>
    </w:p>
    <w:bookmarkEnd w:id="410"/>
    <w:bookmarkStart w:name="z482" w:id="411"/>
    <w:p>
      <w:pPr>
        <w:spacing w:after="0"/>
        <w:ind w:left="0"/>
        <w:jc w:val="both"/>
      </w:pPr>
      <w:r>
        <w:rPr>
          <w:rFonts w:ascii="Times New Roman"/>
          <w:b w:val="false"/>
          <w:i w:val="false"/>
          <w:color w:val="000000"/>
          <w:sz w:val="28"/>
        </w:rPr>
        <w:t>
      Ұсақ мал үшін – 3 616 бас *3,6га./бас= 13 017,6 гектар.</w:t>
      </w:r>
    </w:p>
    <w:bookmarkEnd w:id="411"/>
    <w:bookmarkStart w:name="z483" w:id="412"/>
    <w:p>
      <w:pPr>
        <w:spacing w:after="0"/>
        <w:ind w:left="0"/>
        <w:jc w:val="both"/>
      </w:pPr>
      <w:r>
        <w:rPr>
          <w:rFonts w:ascii="Times New Roman"/>
          <w:b w:val="false"/>
          <w:i w:val="false"/>
          <w:color w:val="000000"/>
          <w:sz w:val="28"/>
        </w:rPr>
        <w:t>
      Жылқы үшін – 286 бас *21,6га./бас= 6 177,6 гектар.</w:t>
      </w:r>
    </w:p>
    <w:bookmarkEnd w:id="412"/>
    <w:bookmarkStart w:name="z484" w:id="413"/>
    <w:p>
      <w:pPr>
        <w:spacing w:after="0"/>
        <w:ind w:left="0"/>
        <w:jc w:val="both"/>
      </w:pPr>
      <w:r>
        <w:rPr>
          <w:rFonts w:ascii="Times New Roman"/>
          <w:b w:val="false"/>
          <w:i w:val="false"/>
          <w:color w:val="000000"/>
          <w:sz w:val="28"/>
        </w:rPr>
        <w:t>
      Түйе үшін – 80 бас *25,2 га./бас= 2 016 гектар.</w:t>
      </w:r>
    </w:p>
    <w:bookmarkEnd w:id="413"/>
    <w:bookmarkStart w:name="z485" w:id="414"/>
    <w:p>
      <w:pPr>
        <w:spacing w:after="0"/>
        <w:ind w:left="0"/>
        <w:jc w:val="both"/>
      </w:pPr>
      <w:r>
        <w:rPr>
          <w:rFonts w:ascii="Times New Roman"/>
          <w:b w:val="false"/>
          <w:i w:val="false"/>
          <w:color w:val="000000"/>
          <w:sz w:val="28"/>
        </w:rPr>
        <w:t>
      25 362 га.+ 13 017,6 га.+ 6 177,6 га.+ 2 016 га.= 46 573,2 гектар.</w:t>
      </w:r>
    </w:p>
    <w:bookmarkEnd w:id="414"/>
    <w:bookmarkStart w:name="z486" w:id="415"/>
    <w:p>
      <w:pPr>
        <w:spacing w:after="0"/>
        <w:ind w:left="0"/>
        <w:jc w:val="both"/>
      </w:pPr>
      <w:r>
        <w:rPr>
          <w:rFonts w:ascii="Times New Roman"/>
          <w:b w:val="false"/>
          <w:i w:val="false"/>
          <w:color w:val="000000"/>
          <w:sz w:val="28"/>
        </w:rPr>
        <w:t>
      46 573,2 -7 920 = 38 653,2 га.</w:t>
      </w:r>
    </w:p>
    <w:bookmarkEnd w:id="415"/>
    <w:bookmarkStart w:name="z487" w:id="416"/>
    <w:p>
      <w:pPr>
        <w:spacing w:after="0"/>
        <w:ind w:left="0"/>
        <w:jc w:val="both"/>
      </w:pPr>
      <w:r>
        <w:rPr>
          <w:rFonts w:ascii="Times New Roman"/>
          <w:b w:val="false"/>
          <w:i w:val="false"/>
          <w:color w:val="000000"/>
          <w:sz w:val="28"/>
        </w:rPr>
        <w:t>
      Ортақшыл, Есбол, Еңбекшіл елді мекендерінің аумағы шегіндегі жайылымдар алаңы – 7 920 га болса, қосымша 38 653,2 га жайылым қажет.</w:t>
      </w:r>
    </w:p>
    <w:bookmarkEnd w:id="416"/>
    <w:bookmarkStart w:name="z488" w:id="417"/>
    <w:p>
      <w:pPr>
        <w:spacing w:after="0"/>
        <w:ind w:left="0"/>
        <w:jc w:val="both"/>
      </w:pPr>
      <w:r>
        <w:rPr>
          <w:rFonts w:ascii="Times New Roman"/>
          <w:b w:val="false"/>
          <w:i w:val="false"/>
          <w:color w:val="000000"/>
          <w:sz w:val="28"/>
        </w:rPr>
        <w:t>
      2025 жылдың 1 қаңтарында Есбол ауылдық округінің ЖШС, шаруа және фермерлік қожалықтарындағы мал басы: ірі қара мал 1 013 бас, ұсақ мал 1 425 бас, жылқы 1 275 бас, түйе 342 бас құрайды.</w:t>
      </w:r>
    </w:p>
    <w:bookmarkEnd w:id="417"/>
    <w:bookmarkStart w:name="z489" w:id="418"/>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52 310 га болса, қосымша 7 212,4 га қосымша жайылым қажет.</w:t>
      </w:r>
    </w:p>
    <w:bookmarkEnd w:id="418"/>
    <w:bookmarkStart w:name="z490" w:id="419"/>
    <w:p>
      <w:pPr>
        <w:spacing w:after="0"/>
        <w:ind w:left="0"/>
        <w:jc w:val="both"/>
      </w:pPr>
      <w:r>
        <w:rPr>
          <w:rFonts w:ascii="Times New Roman"/>
          <w:b w:val="false"/>
          <w:i w:val="false"/>
          <w:color w:val="000000"/>
          <w:sz w:val="28"/>
        </w:rPr>
        <w:t>
      Есебі:</w:t>
      </w:r>
    </w:p>
    <w:bookmarkEnd w:id="419"/>
    <w:bookmarkStart w:name="z491" w:id="420"/>
    <w:p>
      <w:pPr>
        <w:spacing w:after="0"/>
        <w:ind w:left="0"/>
        <w:jc w:val="both"/>
      </w:pPr>
      <w:r>
        <w:rPr>
          <w:rFonts w:ascii="Times New Roman"/>
          <w:b w:val="false"/>
          <w:i w:val="false"/>
          <w:color w:val="000000"/>
          <w:sz w:val="28"/>
        </w:rPr>
        <w:t>
      МІҚ үшін –1 013бас *18га./бас=18 234 гектар.</w:t>
      </w:r>
    </w:p>
    <w:bookmarkEnd w:id="420"/>
    <w:bookmarkStart w:name="z492" w:id="421"/>
    <w:p>
      <w:pPr>
        <w:spacing w:after="0"/>
        <w:ind w:left="0"/>
        <w:jc w:val="both"/>
      </w:pPr>
      <w:r>
        <w:rPr>
          <w:rFonts w:ascii="Times New Roman"/>
          <w:b w:val="false"/>
          <w:i w:val="false"/>
          <w:color w:val="000000"/>
          <w:sz w:val="28"/>
        </w:rPr>
        <w:t>
      Ұсақ мал үшін – 1 425бас *3,6га./бас= 5 130 гектар.</w:t>
      </w:r>
    </w:p>
    <w:bookmarkEnd w:id="421"/>
    <w:bookmarkStart w:name="z493" w:id="422"/>
    <w:p>
      <w:pPr>
        <w:spacing w:after="0"/>
        <w:ind w:left="0"/>
        <w:jc w:val="both"/>
      </w:pPr>
      <w:r>
        <w:rPr>
          <w:rFonts w:ascii="Times New Roman"/>
          <w:b w:val="false"/>
          <w:i w:val="false"/>
          <w:color w:val="000000"/>
          <w:sz w:val="28"/>
        </w:rPr>
        <w:t>
      Жылқы үшін – 1 275 бас *21,6га./бас= 27 540 гектар.</w:t>
      </w:r>
    </w:p>
    <w:bookmarkEnd w:id="422"/>
    <w:bookmarkStart w:name="z494" w:id="423"/>
    <w:p>
      <w:pPr>
        <w:spacing w:after="0"/>
        <w:ind w:left="0"/>
        <w:jc w:val="both"/>
      </w:pPr>
      <w:r>
        <w:rPr>
          <w:rFonts w:ascii="Times New Roman"/>
          <w:b w:val="false"/>
          <w:i w:val="false"/>
          <w:color w:val="000000"/>
          <w:sz w:val="28"/>
        </w:rPr>
        <w:t>
      Түйе үшін – 342 бас *25,2 га./бас = 8 618,4 гектар.</w:t>
      </w:r>
    </w:p>
    <w:bookmarkEnd w:id="423"/>
    <w:bookmarkStart w:name="z495" w:id="424"/>
    <w:p>
      <w:pPr>
        <w:spacing w:after="0"/>
        <w:ind w:left="0"/>
        <w:jc w:val="both"/>
      </w:pPr>
      <w:r>
        <w:rPr>
          <w:rFonts w:ascii="Times New Roman"/>
          <w:b w:val="false"/>
          <w:i w:val="false"/>
          <w:color w:val="000000"/>
          <w:sz w:val="28"/>
        </w:rPr>
        <w:t>
      18 234 га.+5 130 га.+ 27 540 га.+ 8 618,4 га.= 59 522,4 гектар.</w:t>
      </w:r>
    </w:p>
    <w:bookmarkEnd w:id="424"/>
    <w:bookmarkStart w:name="z496" w:id="425"/>
    <w:p>
      <w:pPr>
        <w:spacing w:after="0"/>
        <w:ind w:left="0"/>
        <w:jc w:val="both"/>
      </w:pPr>
      <w:r>
        <w:rPr>
          <w:rFonts w:ascii="Times New Roman"/>
          <w:b w:val="false"/>
          <w:i w:val="false"/>
          <w:color w:val="000000"/>
          <w:sz w:val="28"/>
        </w:rPr>
        <w:t>
      59 522,4 - 52 310 = 7 212,4 га.</w:t>
      </w:r>
    </w:p>
    <w:bookmarkEnd w:id="425"/>
    <w:bookmarkStart w:name="z497" w:id="426"/>
    <w:p>
      <w:pPr>
        <w:spacing w:after="0"/>
        <w:ind w:left="0"/>
        <w:jc w:val="both"/>
      </w:pPr>
      <w:r>
        <w:rPr>
          <w:rFonts w:ascii="Times New Roman"/>
          <w:b w:val="false"/>
          <w:i w:val="false"/>
          <w:color w:val="000000"/>
          <w:sz w:val="28"/>
        </w:rPr>
        <w:t>
      Махамбет ауданының жер балансының мәліметтеріне сәйкес, Есбол ауылдық округі аумағындағы барлық ЖШС, шаруа және фермер қожалықтарының жер пайдалануындағы жайылым алаңы 52 310 га құрайды.</w:t>
      </w:r>
    </w:p>
    <w:bookmarkEnd w:id="426"/>
    <w:bookmarkStart w:name="z498" w:id="427"/>
    <w:p>
      <w:pPr>
        <w:spacing w:after="0"/>
        <w:ind w:left="0"/>
        <w:jc w:val="both"/>
      </w:pPr>
      <w:r>
        <w:rPr>
          <w:rFonts w:ascii="Times New Roman"/>
          <w:b w:val="false"/>
          <w:i w:val="false"/>
          <w:color w:val="000000"/>
          <w:sz w:val="28"/>
        </w:rPr>
        <w:t>
      Есбол ауылдық округінің аумағында 1 (бір) мал қорымы бар.</w:t>
      </w:r>
    </w:p>
    <w:bookmarkEnd w:id="427"/>
    <w:bookmarkStart w:name="z499" w:id="428"/>
    <w:p>
      <w:pPr>
        <w:spacing w:after="0"/>
        <w:ind w:left="0"/>
        <w:jc w:val="both"/>
      </w:pPr>
      <w:r>
        <w:rPr>
          <w:rFonts w:ascii="Times New Roman"/>
          <w:b w:val="false"/>
          <w:i w:val="false"/>
          <w:color w:val="000000"/>
          <w:sz w:val="28"/>
        </w:rPr>
        <w:t>
      Есбол ауылдық округінің аумағында аридтік жайылымдар жоқ.</w:t>
      </w:r>
    </w:p>
    <w:bookmarkEnd w:id="428"/>
    <w:bookmarkStart w:name="z500" w:id="429"/>
    <w:p>
      <w:pPr>
        <w:spacing w:after="0"/>
        <w:ind w:left="0"/>
        <w:jc w:val="both"/>
      </w:pPr>
      <w:r>
        <w:rPr>
          <w:rFonts w:ascii="Times New Roman"/>
          <w:b w:val="false"/>
          <w:i w:val="false"/>
          <w:color w:val="000000"/>
          <w:sz w:val="28"/>
        </w:rPr>
        <w:t>
      Есбол ауылдық округінде мал айдауға арналған сервитуттар орнатылмаған.</w:t>
      </w:r>
    </w:p>
    <w:bookmarkEnd w:id="429"/>
    <w:bookmarkStart w:name="z501" w:id="43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Есбол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503" w:id="4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Есбол ауылдық округі аумағында жайылымдардың орналасу схемасы (картасы)</w:t>
      </w:r>
    </w:p>
    <w:bookmarkEnd w:id="431"/>
    <w:bookmarkStart w:name="z504"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1501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1501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34"/>
    <w:p>
      <w:pPr>
        <w:spacing w:after="0"/>
        <w:ind w:left="0"/>
        <w:jc w:val="left"/>
      </w:pPr>
      <w:r>
        <w:rPr>
          <w:rFonts w:ascii="Times New Roman"/>
          <w:b/>
          <w:i w:val="false"/>
          <w:color w:val="000000"/>
        </w:rPr>
        <w:t xml:space="preserve"> Есбол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35"/>
          <w:p>
            <w:pPr>
              <w:spacing w:after="20"/>
              <w:ind w:left="20"/>
              <w:jc w:val="both"/>
            </w:pPr>
            <w:r>
              <w:rPr>
                <w:rFonts w:ascii="Times New Roman"/>
                <w:b w:val="false"/>
                <w:i w:val="false"/>
                <w:color w:val="000000"/>
                <w:sz w:val="20"/>
              </w:rPr>
              <w:t>
МІҚ– 1 409 бас</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3 616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286 бас</w:t>
            </w:r>
          </w:p>
          <w:p>
            <w:pPr>
              <w:spacing w:after="20"/>
              <w:ind w:left="20"/>
              <w:jc w:val="both"/>
            </w:pPr>
            <w:r>
              <w:rPr>
                <w:rFonts w:ascii="Times New Roman"/>
                <w:b w:val="false"/>
                <w:i w:val="false"/>
                <w:color w:val="000000"/>
                <w:sz w:val="20"/>
              </w:rPr>
              <w:t>
Түйе– 80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- 38 653,2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36"/>
          <w:p>
            <w:pPr>
              <w:spacing w:after="20"/>
              <w:ind w:left="20"/>
              <w:jc w:val="both"/>
            </w:pPr>
            <w:r>
              <w:rPr>
                <w:rFonts w:ascii="Times New Roman"/>
                <w:b w:val="false"/>
                <w:i w:val="false"/>
                <w:color w:val="000000"/>
                <w:sz w:val="20"/>
              </w:rPr>
              <w:t>
МІҚ – 762 бас</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1 841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574 бас</w:t>
            </w:r>
          </w:p>
          <w:p>
            <w:pPr>
              <w:spacing w:after="20"/>
              <w:ind w:left="20"/>
              <w:jc w:val="both"/>
            </w:pPr>
            <w:r>
              <w:rPr>
                <w:rFonts w:ascii="Times New Roman"/>
                <w:b w:val="false"/>
                <w:i w:val="false"/>
                <w:color w:val="000000"/>
                <w:sz w:val="20"/>
              </w:rPr>
              <w:t>
Түйе – 200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515" w:id="437"/>
    <w:p>
      <w:pPr>
        <w:spacing w:after="0"/>
        <w:ind w:left="0"/>
        <w:jc w:val="left"/>
      </w:pPr>
      <w:r>
        <w:rPr>
          <w:rFonts w:ascii="Times New Roman"/>
          <w:b/>
          <w:i w:val="false"/>
          <w:color w:val="000000"/>
        </w:rPr>
        <w:t xml:space="preserve"> Жайылым айналымдарының қолайлы схемалары</w:t>
      </w:r>
    </w:p>
    <w:bookmarkEnd w:id="437"/>
    <w:bookmarkStart w:name="z516" w:id="438"/>
    <w:p>
      <w:pPr>
        <w:spacing w:after="0"/>
        <w:ind w:left="0"/>
        <w:jc w:val="both"/>
      </w:pPr>
      <w:r>
        <w:rPr>
          <w:rFonts w:ascii="Times New Roman"/>
          <w:b w:val="false"/>
          <w:i w:val="false"/>
          <w:color w:val="000000"/>
          <w:sz w:val="28"/>
        </w:rPr>
        <w:t>
      Есбол ауылдық округі үшін қолайлы жайылым айналымдарының схемасы</w:t>
      </w:r>
    </w:p>
    <w:bookmarkEnd w:id="438"/>
    <w:bookmarkStart w:name="z517"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520" w:id="4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41"/>
    <w:bookmarkStart w:name="z521"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524" w:id="4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44"/>
    <w:bookmarkStart w:name="z525" w:id="445"/>
    <w:p>
      <w:pPr>
        <w:spacing w:after="0"/>
        <w:ind w:left="0"/>
        <w:jc w:val="both"/>
      </w:pPr>
      <w:r>
        <w:rPr>
          <w:rFonts w:ascii="Times New Roman"/>
          <w:b w:val="false"/>
          <w:i w:val="false"/>
          <w:color w:val="000000"/>
          <w:sz w:val="28"/>
        </w:rPr>
        <w:t>
      Есбол ауылдық округінің аумағы арқылы ұзындығы 34 шақырым болатын "Ай-Сары" және 32 шақырым болатын "Терең-Өзек"суландыру каналдары ағып өтеді.</w:t>
      </w:r>
    </w:p>
    <w:bookmarkEnd w:id="445"/>
    <w:bookmarkStart w:name="z526" w:id="446"/>
    <w:p>
      <w:pPr>
        <w:spacing w:after="0"/>
        <w:ind w:left="0"/>
        <w:jc w:val="left"/>
      </w:pPr>
      <w:r>
        <w:rPr>
          <w:rFonts w:ascii="Times New Roman"/>
          <w:b/>
          <w:i w:val="false"/>
          <w:color w:val="000000"/>
        </w:rPr>
        <w:t xml:space="preserve"> Есбол ауылдық округі</w:t>
      </w:r>
    </w:p>
    <w:bookmarkEnd w:id="446"/>
    <w:bookmarkStart w:name="z527"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6426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426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530" w:id="4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9"/>
    <w:bookmarkStart w:name="z531"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099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099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534" w:id="452"/>
    <w:p>
      <w:pPr>
        <w:spacing w:after="0"/>
        <w:ind w:left="0"/>
        <w:jc w:val="left"/>
      </w:pPr>
      <w:r>
        <w:rPr>
          <w:rFonts w:ascii="Times New Roman"/>
          <w:b/>
          <w:i w:val="false"/>
          <w:color w:val="000000"/>
        </w:rPr>
        <w:t xml:space="preserve"> Есбол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52"/>
    <w:bookmarkStart w:name="z535"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137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37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538" w:id="45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7-қосымша</w:t>
            </w:r>
          </w:p>
        </w:tc>
      </w:tr>
    </w:tbl>
    <w:bookmarkStart w:name="z540" w:id="456"/>
    <w:p>
      <w:pPr>
        <w:spacing w:after="0"/>
        <w:ind w:left="0"/>
        <w:jc w:val="left"/>
      </w:pPr>
      <w:r>
        <w:rPr>
          <w:rFonts w:ascii="Times New Roman"/>
          <w:b/>
          <w:i w:val="false"/>
          <w:color w:val="000000"/>
        </w:rPr>
        <w:t xml:space="preserve"> Жалғансай ауылдық округі бойынша 2025-2029 жылдарға арналған Жайылымдарды басқару және пайдалану жөніндегі жоспар</w:t>
      </w:r>
    </w:p>
    <w:bookmarkEnd w:id="456"/>
    <w:bookmarkStart w:name="z541" w:id="457"/>
    <w:p>
      <w:pPr>
        <w:spacing w:after="0"/>
        <w:ind w:left="0"/>
        <w:jc w:val="both"/>
      </w:pPr>
      <w:r>
        <w:rPr>
          <w:rFonts w:ascii="Times New Roman"/>
          <w:b w:val="false"/>
          <w:i w:val="false"/>
          <w:color w:val="000000"/>
          <w:sz w:val="28"/>
        </w:rPr>
        <w:t>
      Осы Жалғансай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457"/>
    <w:bookmarkStart w:name="z542" w:id="45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58"/>
    <w:bookmarkStart w:name="z543" w:id="459"/>
    <w:p>
      <w:pPr>
        <w:spacing w:after="0"/>
        <w:ind w:left="0"/>
        <w:jc w:val="both"/>
      </w:pPr>
      <w:r>
        <w:rPr>
          <w:rFonts w:ascii="Times New Roman"/>
          <w:b w:val="false"/>
          <w:i w:val="false"/>
          <w:color w:val="000000"/>
          <w:sz w:val="28"/>
        </w:rPr>
        <w:t>
      Жоспар:</w:t>
      </w:r>
    </w:p>
    <w:bookmarkEnd w:id="459"/>
    <w:bookmarkStart w:name="z544" w:id="460"/>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460"/>
    <w:bookmarkStart w:name="z545" w:id="461"/>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461"/>
    <w:bookmarkStart w:name="z546" w:id="462"/>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462"/>
    <w:bookmarkStart w:name="z547" w:id="463"/>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463"/>
    <w:bookmarkStart w:name="z548" w:id="464"/>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464"/>
    <w:bookmarkStart w:name="z549" w:id="465"/>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465"/>
    <w:bookmarkStart w:name="z550" w:id="466"/>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466"/>
    <w:bookmarkStart w:name="z551" w:id="46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467"/>
    <w:bookmarkStart w:name="z552" w:id="468"/>
    <w:p>
      <w:pPr>
        <w:spacing w:after="0"/>
        <w:ind w:left="0"/>
        <w:jc w:val="both"/>
      </w:pPr>
      <w:r>
        <w:rPr>
          <w:rFonts w:ascii="Times New Roman"/>
          <w:b w:val="false"/>
          <w:i w:val="false"/>
          <w:color w:val="000000"/>
          <w:sz w:val="28"/>
        </w:rPr>
        <w:t>
      Жалғансайауылдық округі аумағының жалпы ауданы 13300 га, оның ішінде елді мекен жерлері –1650 га, босалқы жерлер –3 816,004 га.</w:t>
      </w:r>
    </w:p>
    <w:bookmarkEnd w:id="468"/>
    <w:bookmarkStart w:name="z553" w:id="469"/>
    <w:p>
      <w:pPr>
        <w:spacing w:after="0"/>
        <w:ind w:left="0"/>
        <w:jc w:val="both"/>
      </w:pPr>
      <w:r>
        <w:rPr>
          <w:rFonts w:ascii="Times New Roman"/>
          <w:b w:val="false"/>
          <w:i w:val="false"/>
          <w:color w:val="000000"/>
          <w:sz w:val="28"/>
        </w:rPr>
        <w:t>
      Әкімшілік-аумақтық бөлінісі бойынша Жалғансай ауылдық округінде 1 ауылдық елді мекен бар.</w:t>
      </w:r>
    </w:p>
    <w:bookmarkEnd w:id="469"/>
    <w:bookmarkStart w:name="z554" w:id="470"/>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470"/>
    <w:bookmarkStart w:name="z555" w:id="471"/>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471"/>
    <w:bookmarkStart w:name="z556" w:id="472"/>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472"/>
    <w:bookmarkStart w:name="z557" w:id="473"/>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473"/>
    <w:bookmarkStart w:name="z558" w:id="474"/>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474"/>
    <w:bookmarkStart w:name="z559" w:id="475"/>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475"/>
    <w:bookmarkStart w:name="z560" w:id="476"/>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476"/>
    <w:bookmarkStart w:name="z561" w:id="477"/>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477"/>
    <w:bookmarkStart w:name="z562" w:id="478"/>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478"/>
    <w:bookmarkStart w:name="z563" w:id="479"/>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479"/>
    <w:bookmarkStart w:name="z564" w:id="480"/>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480"/>
    <w:bookmarkStart w:name="z565" w:id="481"/>
    <w:p>
      <w:pPr>
        <w:spacing w:after="0"/>
        <w:ind w:left="0"/>
        <w:jc w:val="both"/>
      </w:pPr>
      <w:r>
        <w:rPr>
          <w:rFonts w:ascii="Times New Roman"/>
          <w:b w:val="false"/>
          <w:i w:val="false"/>
          <w:color w:val="000000"/>
          <w:sz w:val="28"/>
        </w:rPr>
        <w:t>
      2025 жылдың 1 қаңтарына Жалғансай ауылдық округінде (жеке ауласында) 507 бас ірі қара, 745 бас ұсақ мал, 58 бас жылқы, түйе 7 бас бар.</w:t>
      </w:r>
    </w:p>
    <w:bookmarkEnd w:id="481"/>
    <w:bookmarkStart w:name="z566" w:id="48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13 237,2 га га жайылым қажет.</w:t>
      </w:r>
    </w:p>
    <w:bookmarkEnd w:id="482"/>
    <w:bookmarkStart w:name="z567" w:id="483"/>
    <w:p>
      <w:pPr>
        <w:spacing w:after="0"/>
        <w:ind w:left="0"/>
        <w:jc w:val="both"/>
      </w:pPr>
      <w:r>
        <w:rPr>
          <w:rFonts w:ascii="Times New Roman"/>
          <w:b w:val="false"/>
          <w:i w:val="false"/>
          <w:color w:val="000000"/>
          <w:sz w:val="28"/>
        </w:rPr>
        <w:t>
      Есебі:</w:t>
      </w:r>
    </w:p>
    <w:bookmarkEnd w:id="483"/>
    <w:bookmarkStart w:name="z568" w:id="484"/>
    <w:p>
      <w:pPr>
        <w:spacing w:after="0"/>
        <w:ind w:left="0"/>
        <w:jc w:val="both"/>
      </w:pPr>
      <w:r>
        <w:rPr>
          <w:rFonts w:ascii="Times New Roman"/>
          <w:b w:val="false"/>
          <w:i w:val="false"/>
          <w:color w:val="000000"/>
          <w:sz w:val="28"/>
        </w:rPr>
        <w:t>
      МІҚ үшін – 507 гол.*18га./бас= 9 126 гектар.</w:t>
      </w:r>
    </w:p>
    <w:bookmarkEnd w:id="484"/>
    <w:bookmarkStart w:name="z569" w:id="485"/>
    <w:p>
      <w:pPr>
        <w:spacing w:after="0"/>
        <w:ind w:left="0"/>
        <w:jc w:val="both"/>
      </w:pPr>
      <w:r>
        <w:rPr>
          <w:rFonts w:ascii="Times New Roman"/>
          <w:b w:val="false"/>
          <w:i w:val="false"/>
          <w:color w:val="000000"/>
          <w:sz w:val="28"/>
        </w:rPr>
        <w:t>
      Ұсақ мал үшін – 745 гол.*3,6га./бас= 2 682 гектар.</w:t>
      </w:r>
    </w:p>
    <w:bookmarkEnd w:id="485"/>
    <w:bookmarkStart w:name="z570" w:id="486"/>
    <w:p>
      <w:pPr>
        <w:spacing w:after="0"/>
        <w:ind w:left="0"/>
        <w:jc w:val="both"/>
      </w:pPr>
      <w:r>
        <w:rPr>
          <w:rFonts w:ascii="Times New Roman"/>
          <w:b w:val="false"/>
          <w:i w:val="false"/>
          <w:color w:val="000000"/>
          <w:sz w:val="28"/>
        </w:rPr>
        <w:t>
      Жылқы үшін – 58 гол.*21,6га./бас=1 252,8 гектар.</w:t>
      </w:r>
    </w:p>
    <w:bookmarkEnd w:id="486"/>
    <w:bookmarkStart w:name="z571" w:id="487"/>
    <w:p>
      <w:pPr>
        <w:spacing w:after="0"/>
        <w:ind w:left="0"/>
        <w:jc w:val="both"/>
      </w:pPr>
      <w:r>
        <w:rPr>
          <w:rFonts w:ascii="Times New Roman"/>
          <w:b w:val="false"/>
          <w:i w:val="false"/>
          <w:color w:val="000000"/>
          <w:sz w:val="28"/>
        </w:rPr>
        <w:t>
      Түйе үшін – 7 гол.*25,2 га./бас= 176,4 гектар.</w:t>
      </w:r>
    </w:p>
    <w:bookmarkEnd w:id="487"/>
    <w:bookmarkStart w:name="z572" w:id="488"/>
    <w:p>
      <w:pPr>
        <w:spacing w:after="0"/>
        <w:ind w:left="0"/>
        <w:jc w:val="both"/>
      </w:pPr>
      <w:r>
        <w:rPr>
          <w:rFonts w:ascii="Times New Roman"/>
          <w:b w:val="false"/>
          <w:i w:val="false"/>
          <w:color w:val="000000"/>
          <w:sz w:val="28"/>
        </w:rPr>
        <w:t>
      9 126 га.+ 2 682 га.+ 1 252,8 га.+ 176,4 га.=13 237,2 га.</w:t>
      </w:r>
    </w:p>
    <w:bookmarkEnd w:id="488"/>
    <w:bookmarkStart w:name="z573" w:id="489"/>
    <w:p>
      <w:pPr>
        <w:spacing w:after="0"/>
        <w:ind w:left="0"/>
        <w:jc w:val="both"/>
      </w:pPr>
      <w:r>
        <w:rPr>
          <w:rFonts w:ascii="Times New Roman"/>
          <w:b w:val="false"/>
          <w:i w:val="false"/>
          <w:color w:val="000000"/>
          <w:sz w:val="28"/>
        </w:rPr>
        <w:t>
      13 237,2 – 1479 = 11 758,2 г.</w:t>
      </w:r>
    </w:p>
    <w:bookmarkEnd w:id="489"/>
    <w:bookmarkStart w:name="z574" w:id="490"/>
    <w:p>
      <w:pPr>
        <w:spacing w:after="0"/>
        <w:ind w:left="0"/>
        <w:jc w:val="both"/>
      </w:pPr>
      <w:r>
        <w:rPr>
          <w:rFonts w:ascii="Times New Roman"/>
          <w:b w:val="false"/>
          <w:i w:val="false"/>
          <w:color w:val="000000"/>
          <w:sz w:val="28"/>
        </w:rPr>
        <w:t>
      Жалғансай елді мекенінің аумағы шегіндегі жайылымдар алаңы – 1479 га болса, қосымша 11 758,2 га жайылым қажет.</w:t>
      </w:r>
    </w:p>
    <w:bookmarkEnd w:id="490"/>
    <w:bookmarkStart w:name="z575" w:id="491"/>
    <w:p>
      <w:pPr>
        <w:spacing w:after="0"/>
        <w:ind w:left="0"/>
        <w:jc w:val="both"/>
      </w:pPr>
      <w:r>
        <w:rPr>
          <w:rFonts w:ascii="Times New Roman"/>
          <w:b w:val="false"/>
          <w:i w:val="false"/>
          <w:color w:val="000000"/>
          <w:sz w:val="28"/>
        </w:rPr>
        <w:t>
      2025 жылдың 1 қаңтарына Жалғансай ауылдық округінің ЖШС, шаруа және фермерлік қожалықтарындағы мал басы: ірі қара мал 103 бас, ұсақ мал 377 бас, жылқы 67 бас, түйе 60 бас құрайды.</w:t>
      </w:r>
    </w:p>
    <w:bookmarkEnd w:id="491"/>
    <w:bookmarkStart w:name="z576" w:id="492"/>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5576 га болса, қосымша 594,4 га жайылым қажет.</w:t>
      </w:r>
    </w:p>
    <w:bookmarkEnd w:id="492"/>
    <w:bookmarkStart w:name="z577" w:id="493"/>
    <w:p>
      <w:pPr>
        <w:spacing w:after="0"/>
        <w:ind w:left="0"/>
        <w:jc w:val="both"/>
      </w:pPr>
      <w:r>
        <w:rPr>
          <w:rFonts w:ascii="Times New Roman"/>
          <w:b w:val="false"/>
          <w:i w:val="false"/>
          <w:color w:val="000000"/>
          <w:sz w:val="28"/>
        </w:rPr>
        <w:t>
      Есебі:</w:t>
      </w:r>
    </w:p>
    <w:bookmarkEnd w:id="493"/>
    <w:bookmarkStart w:name="z578" w:id="494"/>
    <w:p>
      <w:pPr>
        <w:spacing w:after="0"/>
        <w:ind w:left="0"/>
        <w:jc w:val="both"/>
      </w:pPr>
      <w:r>
        <w:rPr>
          <w:rFonts w:ascii="Times New Roman"/>
          <w:b w:val="false"/>
          <w:i w:val="false"/>
          <w:color w:val="000000"/>
          <w:sz w:val="28"/>
        </w:rPr>
        <w:t>
      МІҚ үшін – 103 бас *18га./бас= 1 854 гектар.</w:t>
      </w:r>
    </w:p>
    <w:bookmarkEnd w:id="494"/>
    <w:bookmarkStart w:name="z579" w:id="495"/>
    <w:p>
      <w:pPr>
        <w:spacing w:after="0"/>
        <w:ind w:left="0"/>
        <w:jc w:val="both"/>
      </w:pPr>
      <w:r>
        <w:rPr>
          <w:rFonts w:ascii="Times New Roman"/>
          <w:b w:val="false"/>
          <w:i w:val="false"/>
          <w:color w:val="000000"/>
          <w:sz w:val="28"/>
        </w:rPr>
        <w:t>
      Ұсақ мал үшін – 377 бас *3,6га./бас= 1 357,2 гектар.</w:t>
      </w:r>
    </w:p>
    <w:bookmarkEnd w:id="495"/>
    <w:bookmarkStart w:name="z580" w:id="496"/>
    <w:p>
      <w:pPr>
        <w:spacing w:after="0"/>
        <w:ind w:left="0"/>
        <w:jc w:val="both"/>
      </w:pPr>
      <w:r>
        <w:rPr>
          <w:rFonts w:ascii="Times New Roman"/>
          <w:b w:val="false"/>
          <w:i w:val="false"/>
          <w:color w:val="000000"/>
          <w:sz w:val="28"/>
        </w:rPr>
        <w:t>
      Жылқы үшін – 67 бас *21,6га./бас=1 447,2 гектар.</w:t>
      </w:r>
    </w:p>
    <w:bookmarkEnd w:id="496"/>
    <w:bookmarkStart w:name="z581" w:id="497"/>
    <w:p>
      <w:pPr>
        <w:spacing w:after="0"/>
        <w:ind w:left="0"/>
        <w:jc w:val="both"/>
      </w:pPr>
      <w:r>
        <w:rPr>
          <w:rFonts w:ascii="Times New Roman"/>
          <w:b w:val="false"/>
          <w:i w:val="false"/>
          <w:color w:val="000000"/>
          <w:sz w:val="28"/>
        </w:rPr>
        <w:t>
      Түйе үшін – 60 бас *25,2 га./бас =1 512 гектар.</w:t>
      </w:r>
    </w:p>
    <w:bookmarkEnd w:id="497"/>
    <w:bookmarkStart w:name="z582" w:id="498"/>
    <w:p>
      <w:pPr>
        <w:spacing w:after="0"/>
        <w:ind w:left="0"/>
        <w:jc w:val="both"/>
      </w:pPr>
      <w:r>
        <w:rPr>
          <w:rFonts w:ascii="Times New Roman"/>
          <w:b w:val="false"/>
          <w:i w:val="false"/>
          <w:color w:val="000000"/>
          <w:sz w:val="28"/>
        </w:rPr>
        <w:t>
      1 854 га.+1 357,2 га.+ 1 447,2 га.+ 1 512 га.= 6 170,4 га.</w:t>
      </w:r>
    </w:p>
    <w:bookmarkEnd w:id="498"/>
    <w:bookmarkStart w:name="z583" w:id="499"/>
    <w:p>
      <w:pPr>
        <w:spacing w:after="0"/>
        <w:ind w:left="0"/>
        <w:jc w:val="both"/>
      </w:pPr>
      <w:r>
        <w:rPr>
          <w:rFonts w:ascii="Times New Roman"/>
          <w:b w:val="false"/>
          <w:i w:val="false"/>
          <w:color w:val="000000"/>
          <w:sz w:val="28"/>
        </w:rPr>
        <w:t>
      6 170,4 - 5576 = 594,4 гектар.</w:t>
      </w:r>
    </w:p>
    <w:bookmarkEnd w:id="499"/>
    <w:bookmarkStart w:name="z584" w:id="500"/>
    <w:p>
      <w:pPr>
        <w:spacing w:after="0"/>
        <w:ind w:left="0"/>
        <w:jc w:val="both"/>
      </w:pPr>
      <w:r>
        <w:rPr>
          <w:rFonts w:ascii="Times New Roman"/>
          <w:b w:val="false"/>
          <w:i w:val="false"/>
          <w:color w:val="000000"/>
          <w:sz w:val="28"/>
        </w:rPr>
        <w:t>
      Махамбет ауданының жер балансының мәліметтеріне сәйкес, Жалғансайауылдық округі аумағындағы барлық ЖШС, шаруа және фермер қожалықтарының жер пайдалануындағы жайылым алаңы 5576 га құрайды.</w:t>
      </w:r>
    </w:p>
    <w:bookmarkEnd w:id="500"/>
    <w:bookmarkStart w:name="z585" w:id="501"/>
    <w:p>
      <w:pPr>
        <w:spacing w:after="0"/>
        <w:ind w:left="0"/>
        <w:jc w:val="both"/>
      </w:pPr>
      <w:r>
        <w:rPr>
          <w:rFonts w:ascii="Times New Roman"/>
          <w:b w:val="false"/>
          <w:i w:val="false"/>
          <w:color w:val="000000"/>
          <w:sz w:val="28"/>
        </w:rPr>
        <w:t>
      Жалғансай ауылдық округінің аумағында 1 (бір) мал қорымы бар.</w:t>
      </w:r>
    </w:p>
    <w:bookmarkEnd w:id="501"/>
    <w:bookmarkStart w:name="z586" w:id="502"/>
    <w:p>
      <w:pPr>
        <w:spacing w:after="0"/>
        <w:ind w:left="0"/>
        <w:jc w:val="both"/>
      </w:pPr>
      <w:r>
        <w:rPr>
          <w:rFonts w:ascii="Times New Roman"/>
          <w:b w:val="false"/>
          <w:i w:val="false"/>
          <w:color w:val="000000"/>
          <w:sz w:val="28"/>
        </w:rPr>
        <w:t>
      Жалғансай ауылдық округінің аумағында аридтік жайылымдар жоқ.</w:t>
      </w:r>
    </w:p>
    <w:bookmarkEnd w:id="502"/>
    <w:bookmarkStart w:name="z587" w:id="503"/>
    <w:p>
      <w:pPr>
        <w:spacing w:after="0"/>
        <w:ind w:left="0"/>
        <w:jc w:val="both"/>
      </w:pPr>
      <w:r>
        <w:rPr>
          <w:rFonts w:ascii="Times New Roman"/>
          <w:b w:val="false"/>
          <w:i w:val="false"/>
          <w:color w:val="000000"/>
          <w:sz w:val="28"/>
        </w:rPr>
        <w:t>
      Жалғансай ауылдық округінде мал айдауға арналған сервитуттар орнатылмаған.</w:t>
      </w:r>
    </w:p>
    <w:bookmarkEnd w:id="503"/>
    <w:bookmarkStart w:name="z588" w:id="50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Жалғансай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590" w:id="50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Жалғансай ауылдық округі аумағында жайылымдардың орналасу схемасы (картасы)</w:t>
      </w:r>
    </w:p>
    <w:bookmarkEnd w:id="505"/>
    <w:bookmarkStart w:name="z591"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6515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515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08"/>
    <w:p>
      <w:pPr>
        <w:spacing w:after="0"/>
        <w:ind w:left="0"/>
        <w:jc w:val="left"/>
      </w:pPr>
      <w:r>
        <w:rPr>
          <w:rFonts w:ascii="Times New Roman"/>
          <w:b/>
          <w:i w:val="false"/>
          <w:color w:val="000000"/>
        </w:rPr>
        <w:t xml:space="preserve"> Жалғансай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09"/>
          <w:p>
            <w:pPr>
              <w:spacing w:after="20"/>
              <w:ind w:left="20"/>
              <w:jc w:val="both"/>
            </w:pPr>
            <w:r>
              <w:rPr>
                <w:rFonts w:ascii="Times New Roman"/>
                <w:b w:val="false"/>
                <w:i w:val="false"/>
                <w:color w:val="000000"/>
                <w:sz w:val="20"/>
              </w:rPr>
              <w:t>
МІҚ– 507 бас</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745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58 бас</w:t>
            </w:r>
          </w:p>
          <w:p>
            <w:pPr>
              <w:spacing w:after="20"/>
              <w:ind w:left="20"/>
              <w:jc w:val="both"/>
            </w:pPr>
            <w:r>
              <w:rPr>
                <w:rFonts w:ascii="Times New Roman"/>
                <w:b w:val="false"/>
                <w:i w:val="false"/>
                <w:color w:val="000000"/>
                <w:sz w:val="20"/>
              </w:rPr>
              <w:t>
Түйе–7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10"/>
          <w:p>
            <w:pPr>
              <w:spacing w:after="20"/>
              <w:ind w:left="20"/>
              <w:jc w:val="both"/>
            </w:pPr>
            <w:r>
              <w:rPr>
                <w:rFonts w:ascii="Times New Roman"/>
                <w:b w:val="false"/>
                <w:i w:val="false"/>
                <w:color w:val="000000"/>
                <w:sz w:val="20"/>
              </w:rPr>
              <w:t>
МІҚ – 103 бас</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377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67 бас</w:t>
            </w:r>
          </w:p>
          <w:p>
            <w:pPr>
              <w:spacing w:after="20"/>
              <w:ind w:left="20"/>
              <w:jc w:val="both"/>
            </w:pPr>
            <w:r>
              <w:rPr>
                <w:rFonts w:ascii="Times New Roman"/>
                <w:b w:val="false"/>
                <w:i w:val="false"/>
                <w:color w:val="000000"/>
                <w:sz w:val="20"/>
              </w:rPr>
              <w:t>
Түйе – 60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602" w:id="511"/>
    <w:p>
      <w:pPr>
        <w:spacing w:after="0"/>
        <w:ind w:left="0"/>
        <w:jc w:val="left"/>
      </w:pPr>
      <w:r>
        <w:rPr>
          <w:rFonts w:ascii="Times New Roman"/>
          <w:b/>
          <w:i w:val="false"/>
          <w:color w:val="000000"/>
        </w:rPr>
        <w:t xml:space="preserve"> Жайылым айналымдарының қолайлы схемалары</w:t>
      </w:r>
    </w:p>
    <w:bookmarkEnd w:id="511"/>
    <w:bookmarkStart w:name="z603" w:id="512"/>
    <w:p>
      <w:pPr>
        <w:spacing w:after="0"/>
        <w:ind w:left="0"/>
        <w:jc w:val="both"/>
      </w:pPr>
      <w:r>
        <w:rPr>
          <w:rFonts w:ascii="Times New Roman"/>
          <w:b w:val="false"/>
          <w:i w:val="false"/>
          <w:color w:val="000000"/>
          <w:sz w:val="28"/>
        </w:rPr>
        <w:t>
      Жалғансай ауылдық округі үшін қолайлы жайылым айналымдарының схемасы</w:t>
      </w:r>
    </w:p>
    <w:bookmarkEnd w:id="512"/>
    <w:bookmarkStart w:name="z604"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607" w:id="5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15"/>
    <w:bookmarkStart w:name="z608"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64897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4897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611" w:id="5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18"/>
    <w:bookmarkStart w:name="z612" w:id="519"/>
    <w:p>
      <w:pPr>
        <w:spacing w:after="0"/>
        <w:ind w:left="0"/>
        <w:jc w:val="both"/>
      </w:pPr>
      <w:r>
        <w:rPr>
          <w:rFonts w:ascii="Times New Roman"/>
          <w:b w:val="false"/>
          <w:i w:val="false"/>
          <w:color w:val="000000"/>
          <w:sz w:val="28"/>
        </w:rPr>
        <w:t>
      Жалғансай ауылдық округінің аумағы арқылы ұзындығы 13 шақырым болатын "Бақсай" суландыру каналы ағып өтеді.</w:t>
      </w:r>
    </w:p>
    <w:bookmarkEnd w:id="519"/>
    <w:bookmarkStart w:name="z613" w:id="520"/>
    <w:p>
      <w:pPr>
        <w:spacing w:after="0"/>
        <w:ind w:left="0"/>
        <w:jc w:val="left"/>
      </w:pPr>
      <w:r>
        <w:rPr>
          <w:rFonts w:ascii="Times New Roman"/>
          <w:b/>
          <w:i w:val="false"/>
          <w:color w:val="000000"/>
        </w:rPr>
        <w:t xml:space="preserve"> Жалғансай ауылдық округі</w:t>
      </w:r>
    </w:p>
    <w:bookmarkEnd w:id="520"/>
    <w:bookmarkStart w:name="z614"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61976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1976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617" w:id="5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23"/>
    <w:bookmarkStart w:name="z618"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5819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819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621" w:id="526"/>
    <w:p>
      <w:pPr>
        <w:spacing w:after="0"/>
        <w:ind w:left="0"/>
        <w:jc w:val="left"/>
      </w:pPr>
      <w:r>
        <w:rPr>
          <w:rFonts w:ascii="Times New Roman"/>
          <w:b/>
          <w:i w:val="false"/>
          <w:color w:val="000000"/>
        </w:rPr>
        <w:t xml:space="preserve"> Жалғансай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26"/>
    <w:bookmarkStart w:name="z622"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200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00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625" w:id="5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Сарайшық ауылдық округі бойынша 2025-2029 жылдарға арналған Жайылымдарды басқару және пайдалану жөніндегі жоспар</w:t>
      </w:r>
    </w:p>
    <w:bookmarkStart w:name="z628" w:id="530"/>
    <w:p>
      <w:pPr>
        <w:spacing w:after="0"/>
        <w:ind w:left="0"/>
        <w:jc w:val="both"/>
      </w:pPr>
      <w:r>
        <w:rPr>
          <w:rFonts w:ascii="Times New Roman"/>
          <w:b w:val="false"/>
          <w:i w:val="false"/>
          <w:color w:val="000000"/>
          <w:sz w:val="28"/>
        </w:rPr>
        <w:t>
      Осы Сарайшық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530"/>
    <w:bookmarkStart w:name="z629" w:id="53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31"/>
    <w:bookmarkStart w:name="z630" w:id="532"/>
    <w:p>
      <w:pPr>
        <w:spacing w:after="0"/>
        <w:ind w:left="0"/>
        <w:jc w:val="both"/>
      </w:pPr>
      <w:r>
        <w:rPr>
          <w:rFonts w:ascii="Times New Roman"/>
          <w:b w:val="false"/>
          <w:i w:val="false"/>
          <w:color w:val="000000"/>
          <w:sz w:val="28"/>
        </w:rPr>
        <w:t>
      Жоспар:</w:t>
      </w:r>
    </w:p>
    <w:bookmarkEnd w:id="532"/>
    <w:bookmarkStart w:name="z631" w:id="533"/>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533"/>
    <w:bookmarkStart w:name="z632" w:id="534"/>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534"/>
    <w:bookmarkStart w:name="z633" w:id="535"/>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535"/>
    <w:bookmarkStart w:name="z634" w:id="536"/>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536"/>
    <w:bookmarkStart w:name="z635" w:id="537"/>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537"/>
    <w:bookmarkStart w:name="z636" w:id="538"/>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538"/>
    <w:bookmarkStart w:name="z637" w:id="539"/>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539"/>
    <w:bookmarkStart w:name="z638" w:id="54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40"/>
    <w:bookmarkStart w:name="z639" w:id="541"/>
    <w:p>
      <w:pPr>
        <w:spacing w:after="0"/>
        <w:ind w:left="0"/>
        <w:jc w:val="both"/>
      </w:pPr>
      <w:r>
        <w:rPr>
          <w:rFonts w:ascii="Times New Roman"/>
          <w:b w:val="false"/>
          <w:i w:val="false"/>
          <w:color w:val="000000"/>
          <w:sz w:val="28"/>
        </w:rPr>
        <w:t>
      Сарайшықауылдық округі аумағының жалпы ауданы 64949 га, оның ішінде елді мекен жерлері –530 га, босалқы жерлер –39 338 га.</w:t>
      </w:r>
    </w:p>
    <w:bookmarkEnd w:id="541"/>
    <w:bookmarkStart w:name="z640" w:id="542"/>
    <w:p>
      <w:pPr>
        <w:spacing w:after="0"/>
        <w:ind w:left="0"/>
        <w:jc w:val="both"/>
      </w:pPr>
      <w:r>
        <w:rPr>
          <w:rFonts w:ascii="Times New Roman"/>
          <w:b w:val="false"/>
          <w:i w:val="false"/>
          <w:color w:val="000000"/>
          <w:sz w:val="28"/>
        </w:rPr>
        <w:t>
      Әкімшілік-аумақтық бөлінісі бойынша Сарайшық ауылдық округінде 2 ауылдық елді мекен бар.</w:t>
      </w:r>
    </w:p>
    <w:bookmarkEnd w:id="542"/>
    <w:bookmarkStart w:name="z641" w:id="543"/>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543"/>
    <w:bookmarkStart w:name="z642" w:id="544"/>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544"/>
    <w:bookmarkStart w:name="z643" w:id="545"/>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545"/>
    <w:bookmarkStart w:name="z644" w:id="546"/>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546"/>
    <w:bookmarkStart w:name="z645" w:id="547"/>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547"/>
    <w:bookmarkStart w:name="z646" w:id="548"/>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548"/>
    <w:bookmarkStart w:name="z647" w:id="549"/>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549"/>
    <w:bookmarkStart w:name="z648" w:id="550"/>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550"/>
    <w:bookmarkStart w:name="z649" w:id="551"/>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551"/>
    <w:bookmarkStart w:name="z650" w:id="552"/>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552"/>
    <w:bookmarkStart w:name="z651" w:id="553"/>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553"/>
    <w:bookmarkStart w:name="z652" w:id="554"/>
    <w:p>
      <w:pPr>
        <w:spacing w:after="0"/>
        <w:ind w:left="0"/>
        <w:jc w:val="both"/>
      </w:pPr>
      <w:r>
        <w:rPr>
          <w:rFonts w:ascii="Times New Roman"/>
          <w:b w:val="false"/>
          <w:i w:val="false"/>
          <w:color w:val="000000"/>
          <w:sz w:val="28"/>
        </w:rPr>
        <w:t>
      2025 жылдың 1 қаңтарына Сарайшық ауылдық округінде (жеке ауласында) 675 бас ірі қара, 2 441 бас ұсақ мал, 90 бас жылқы, 25 түйе бар.</w:t>
      </w:r>
    </w:p>
    <w:bookmarkEnd w:id="554"/>
    <w:bookmarkStart w:name="z653" w:id="555"/>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23 295,6 га га жайылым қажет.</w:t>
      </w:r>
    </w:p>
    <w:bookmarkEnd w:id="555"/>
    <w:bookmarkStart w:name="z654" w:id="556"/>
    <w:p>
      <w:pPr>
        <w:spacing w:after="0"/>
        <w:ind w:left="0"/>
        <w:jc w:val="both"/>
      </w:pPr>
      <w:r>
        <w:rPr>
          <w:rFonts w:ascii="Times New Roman"/>
          <w:b w:val="false"/>
          <w:i w:val="false"/>
          <w:color w:val="000000"/>
          <w:sz w:val="28"/>
        </w:rPr>
        <w:t>
      Есебі:</w:t>
      </w:r>
    </w:p>
    <w:bookmarkEnd w:id="556"/>
    <w:bookmarkStart w:name="z655" w:id="557"/>
    <w:p>
      <w:pPr>
        <w:spacing w:after="0"/>
        <w:ind w:left="0"/>
        <w:jc w:val="both"/>
      </w:pPr>
      <w:r>
        <w:rPr>
          <w:rFonts w:ascii="Times New Roman"/>
          <w:b w:val="false"/>
          <w:i w:val="false"/>
          <w:color w:val="000000"/>
          <w:sz w:val="28"/>
        </w:rPr>
        <w:t>
      МІҚ үшін – 675 бас *18га./бас= 12 150гектар.</w:t>
      </w:r>
    </w:p>
    <w:bookmarkEnd w:id="557"/>
    <w:bookmarkStart w:name="z656" w:id="558"/>
    <w:p>
      <w:pPr>
        <w:spacing w:after="0"/>
        <w:ind w:left="0"/>
        <w:jc w:val="both"/>
      </w:pPr>
      <w:r>
        <w:rPr>
          <w:rFonts w:ascii="Times New Roman"/>
          <w:b w:val="false"/>
          <w:i w:val="false"/>
          <w:color w:val="000000"/>
          <w:sz w:val="28"/>
        </w:rPr>
        <w:t>
      Ұсақ мал үшін – 2 441 бас *3,6га./бас= 8 787,6гектар.</w:t>
      </w:r>
    </w:p>
    <w:bookmarkEnd w:id="558"/>
    <w:bookmarkStart w:name="z657" w:id="559"/>
    <w:p>
      <w:pPr>
        <w:spacing w:after="0"/>
        <w:ind w:left="0"/>
        <w:jc w:val="both"/>
      </w:pPr>
      <w:r>
        <w:rPr>
          <w:rFonts w:ascii="Times New Roman"/>
          <w:b w:val="false"/>
          <w:i w:val="false"/>
          <w:color w:val="000000"/>
          <w:sz w:val="28"/>
        </w:rPr>
        <w:t>
      Жылқы үшін – 80 бас *21,6га./бас= 1 728гектар.</w:t>
      </w:r>
    </w:p>
    <w:bookmarkEnd w:id="559"/>
    <w:bookmarkStart w:name="z658" w:id="560"/>
    <w:p>
      <w:pPr>
        <w:spacing w:after="0"/>
        <w:ind w:left="0"/>
        <w:jc w:val="both"/>
      </w:pPr>
      <w:r>
        <w:rPr>
          <w:rFonts w:ascii="Times New Roman"/>
          <w:b w:val="false"/>
          <w:i w:val="false"/>
          <w:color w:val="000000"/>
          <w:sz w:val="28"/>
        </w:rPr>
        <w:t>
      Түйе үшін – 25 бас *25,2 га./бас= 630гектар.</w:t>
      </w:r>
    </w:p>
    <w:bookmarkEnd w:id="560"/>
    <w:bookmarkStart w:name="z659" w:id="561"/>
    <w:p>
      <w:pPr>
        <w:spacing w:after="0"/>
        <w:ind w:left="0"/>
        <w:jc w:val="both"/>
      </w:pPr>
      <w:r>
        <w:rPr>
          <w:rFonts w:ascii="Times New Roman"/>
          <w:b w:val="false"/>
          <w:i w:val="false"/>
          <w:color w:val="000000"/>
          <w:sz w:val="28"/>
        </w:rPr>
        <w:t>
      12 150 га.+ 8 787,6 га.+ 1 728 га.+ 630 га.=23 295,6гектар.</w:t>
      </w:r>
    </w:p>
    <w:bookmarkEnd w:id="561"/>
    <w:bookmarkStart w:name="z660" w:id="562"/>
    <w:p>
      <w:pPr>
        <w:spacing w:after="0"/>
        <w:ind w:left="0"/>
        <w:jc w:val="both"/>
      </w:pPr>
      <w:r>
        <w:rPr>
          <w:rFonts w:ascii="Times New Roman"/>
          <w:b w:val="false"/>
          <w:i w:val="false"/>
          <w:color w:val="000000"/>
          <w:sz w:val="28"/>
        </w:rPr>
        <w:t>
      23 295,6 - 146 = 23 149,6гектар.</w:t>
      </w:r>
    </w:p>
    <w:bookmarkEnd w:id="562"/>
    <w:bookmarkStart w:name="z661" w:id="563"/>
    <w:p>
      <w:pPr>
        <w:spacing w:after="0"/>
        <w:ind w:left="0"/>
        <w:jc w:val="both"/>
      </w:pPr>
      <w:r>
        <w:rPr>
          <w:rFonts w:ascii="Times New Roman"/>
          <w:b w:val="false"/>
          <w:i w:val="false"/>
          <w:color w:val="000000"/>
          <w:sz w:val="28"/>
        </w:rPr>
        <w:t>
      Сарайшық елді мекенінің аумағы шегіндегі жайылымдар алаңы – 146 га болса, қосымша 23 149,6 га жайылым қажет.</w:t>
      </w:r>
    </w:p>
    <w:bookmarkEnd w:id="563"/>
    <w:bookmarkStart w:name="z662" w:id="564"/>
    <w:p>
      <w:pPr>
        <w:spacing w:after="0"/>
        <w:ind w:left="0"/>
        <w:jc w:val="both"/>
      </w:pPr>
      <w:r>
        <w:rPr>
          <w:rFonts w:ascii="Times New Roman"/>
          <w:b w:val="false"/>
          <w:i w:val="false"/>
          <w:color w:val="000000"/>
          <w:sz w:val="28"/>
        </w:rPr>
        <w:t>
      2025 жылдың 1 қаңтарына Сарайшық ауылдық округінің ЖШС, шаруа және фермерлік қожалықтарындағы мал басы: ірі қара мал 890 бас, ұсақ мал 678 бас, жылқы 641 бас, түйе 452 бас құрайды.</w:t>
      </w:r>
    </w:p>
    <w:bookmarkEnd w:id="564"/>
    <w:bookmarkStart w:name="z663" w:id="56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15 280 га болса, қосымша 28 416,8 га жайылым қажет.</w:t>
      </w:r>
    </w:p>
    <w:bookmarkEnd w:id="565"/>
    <w:bookmarkStart w:name="z664" w:id="566"/>
    <w:p>
      <w:pPr>
        <w:spacing w:after="0"/>
        <w:ind w:left="0"/>
        <w:jc w:val="both"/>
      </w:pPr>
      <w:r>
        <w:rPr>
          <w:rFonts w:ascii="Times New Roman"/>
          <w:b w:val="false"/>
          <w:i w:val="false"/>
          <w:color w:val="000000"/>
          <w:sz w:val="28"/>
        </w:rPr>
        <w:t>
      Есебі:</w:t>
      </w:r>
    </w:p>
    <w:bookmarkEnd w:id="566"/>
    <w:bookmarkStart w:name="z665" w:id="567"/>
    <w:p>
      <w:pPr>
        <w:spacing w:after="0"/>
        <w:ind w:left="0"/>
        <w:jc w:val="both"/>
      </w:pPr>
      <w:r>
        <w:rPr>
          <w:rFonts w:ascii="Times New Roman"/>
          <w:b w:val="false"/>
          <w:i w:val="false"/>
          <w:color w:val="000000"/>
          <w:sz w:val="28"/>
        </w:rPr>
        <w:t>
      МІҚ үшін – 890 бас *18га./бас= 16 020гектар.</w:t>
      </w:r>
    </w:p>
    <w:bookmarkEnd w:id="567"/>
    <w:bookmarkStart w:name="z666" w:id="568"/>
    <w:p>
      <w:pPr>
        <w:spacing w:after="0"/>
        <w:ind w:left="0"/>
        <w:jc w:val="both"/>
      </w:pPr>
      <w:r>
        <w:rPr>
          <w:rFonts w:ascii="Times New Roman"/>
          <w:b w:val="false"/>
          <w:i w:val="false"/>
          <w:color w:val="000000"/>
          <w:sz w:val="28"/>
        </w:rPr>
        <w:t>
      Ұсақ мал үшін – 678 бас *3,6га./бас= 2 440,8гектар.</w:t>
      </w:r>
    </w:p>
    <w:bookmarkEnd w:id="568"/>
    <w:bookmarkStart w:name="z667" w:id="569"/>
    <w:p>
      <w:pPr>
        <w:spacing w:after="0"/>
        <w:ind w:left="0"/>
        <w:jc w:val="both"/>
      </w:pPr>
      <w:r>
        <w:rPr>
          <w:rFonts w:ascii="Times New Roman"/>
          <w:b w:val="false"/>
          <w:i w:val="false"/>
          <w:color w:val="000000"/>
          <w:sz w:val="28"/>
        </w:rPr>
        <w:t>
      Жылқы үшін – 641 бас *21,6га./бас= 13 845,6гектар.</w:t>
      </w:r>
    </w:p>
    <w:bookmarkEnd w:id="569"/>
    <w:bookmarkStart w:name="z668" w:id="570"/>
    <w:p>
      <w:pPr>
        <w:spacing w:after="0"/>
        <w:ind w:left="0"/>
        <w:jc w:val="both"/>
      </w:pPr>
      <w:r>
        <w:rPr>
          <w:rFonts w:ascii="Times New Roman"/>
          <w:b w:val="false"/>
          <w:i w:val="false"/>
          <w:color w:val="000000"/>
          <w:sz w:val="28"/>
        </w:rPr>
        <w:t>
      Түйе үшін – 452 бас *25,2 га./бас = 11 390,4гектар.</w:t>
      </w:r>
    </w:p>
    <w:bookmarkEnd w:id="570"/>
    <w:bookmarkStart w:name="z669" w:id="571"/>
    <w:p>
      <w:pPr>
        <w:spacing w:after="0"/>
        <w:ind w:left="0"/>
        <w:jc w:val="both"/>
      </w:pPr>
      <w:r>
        <w:rPr>
          <w:rFonts w:ascii="Times New Roman"/>
          <w:b w:val="false"/>
          <w:i w:val="false"/>
          <w:color w:val="000000"/>
          <w:sz w:val="28"/>
        </w:rPr>
        <w:t>
      16 020 га.+ 2 440,8 га.+ 13 845,6 га.+ 11 390,4 га.= 43 696,8гектар.</w:t>
      </w:r>
    </w:p>
    <w:bookmarkEnd w:id="571"/>
    <w:bookmarkStart w:name="z670" w:id="572"/>
    <w:p>
      <w:pPr>
        <w:spacing w:after="0"/>
        <w:ind w:left="0"/>
        <w:jc w:val="both"/>
      </w:pPr>
      <w:r>
        <w:rPr>
          <w:rFonts w:ascii="Times New Roman"/>
          <w:b w:val="false"/>
          <w:i w:val="false"/>
          <w:color w:val="000000"/>
          <w:sz w:val="28"/>
        </w:rPr>
        <w:t>
      43 696,8 – 15 280 = 28 416,8гектар.</w:t>
      </w:r>
    </w:p>
    <w:bookmarkEnd w:id="572"/>
    <w:bookmarkStart w:name="z671" w:id="573"/>
    <w:p>
      <w:pPr>
        <w:spacing w:after="0"/>
        <w:ind w:left="0"/>
        <w:jc w:val="both"/>
      </w:pPr>
      <w:r>
        <w:rPr>
          <w:rFonts w:ascii="Times New Roman"/>
          <w:b w:val="false"/>
          <w:i w:val="false"/>
          <w:color w:val="000000"/>
          <w:sz w:val="28"/>
        </w:rPr>
        <w:t>
      Махамбет ауданының жер балансының мәліметтеріне сәйкес, Сарайшықауылдық округі аумағындағы барлық ЖШС, шаруа және фермер қожалықтарының жер пайдалануындағы жайылым алаңы 15 280 га құрайды.</w:t>
      </w:r>
    </w:p>
    <w:bookmarkEnd w:id="573"/>
    <w:bookmarkStart w:name="z672" w:id="574"/>
    <w:p>
      <w:pPr>
        <w:spacing w:after="0"/>
        <w:ind w:left="0"/>
        <w:jc w:val="both"/>
      </w:pPr>
      <w:r>
        <w:rPr>
          <w:rFonts w:ascii="Times New Roman"/>
          <w:b w:val="false"/>
          <w:i w:val="false"/>
          <w:color w:val="000000"/>
          <w:sz w:val="28"/>
        </w:rPr>
        <w:t>
      Сарайшық ауылдық округінің аумағында 1 (бір) мал қорымы бар.</w:t>
      </w:r>
    </w:p>
    <w:bookmarkEnd w:id="574"/>
    <w:bookmarkStart w:name="z673" w:id="575"/>
    <w:p>
      <w:pPr>
        <w:spacing w:after="0"/>
        <w:ind w:left="0"/>
        <w:jc w:val="both"/>
      </w:pPr>
      <w:r>
        <w:rPr>
          <w:rFonts w:ascii="Times New Roman"/>
          <w:b w:val="false"/>
          <w:i w:val="false"/>
          <w:color w:val="000000"/>
          <w:sz w:val="28"/>
        </w:rPr>
        <w:t>
      Сарайшық ауылдық округінің аумағында аридтік жайылымдар жоқ.</w:t>
      </w:r>
    </w:p>
    <w:bookmarkEnd w:id="575"/>
    <w:bookmarkStart w:name="z674" w:id="576"/>
    <w:p>
      <w:pPr>
        <w:spacing w:after="0"/>
        <w:ind w:left="0"/>
        <w:jc w:val="both"/>
      </w:pPr>
      <w:r>
        <w:rPr>
          <w:rFonts w:ascii="Times New Roman"/>
          <w:b w:val="false"/>
          <w:i w:val="false"/>
          <w:color w:val="000000"/>
          <w:sz w:val="28"/>
        </w:rPr>
        <w:t>
      Сарайшық ауылдық округінде мал айдауға арналған сервитуттар орнатылмаған.</w:t>
      </w:r>
    </w:p>
    <w:bookmarkEnd w:id="576"/>
    <w:bookmarkStart w:name="z675" w:id="57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Сарайшықауылдық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677" w:id="5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Сарайшық ауылдық округі аумағында жайылымдардың орналасу схемасы (картасы)</w:t>
      </w:r>
    </w:p>
    <w:bookmarkEnd w:id="578"/>
    <w:bookmarkStart w:name="z678"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4826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826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 w:id="581"/>
    <w:p>
      <w:pPr>
        <w:spacing w:after="0"/>
        <w:ind w:left="0"/>
        <w:jc w:val="left"/>
      </w:pPr>
      <w:r>
        <w:rPr>
          <w:rFonts w:ascii="Times New Roman"/>
          <w:b/>
          <w:i w:val="false"/>
          <w:color w:val="000000"/>
        </w:rPr>
        <w:t xml:space="preserve"> Сарайшық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82"/>
          <w:p>
            <w:pPr>
              <w:spacing w:after="20"/>
              <w:ind w:left="20"/>
              <w:jc w:val="both"/>
            </w:pPr>
            <w:r>
              <w:rPr>
                <w:rFonts w:ascii="Times New Roman"/>
                <w:b w:val="false"/>
                <w:i w:val="false"/>
                <w:color w:val="000000"/>
                <w:sz w:val="20"/>
              </w:rPr>
              <w:t>
МІҚ–675 бас</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2 441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80 бас</w:t>
            </w:r>
          </w:p>
          <w:p>
            <w:pPr>
              <w:spacing w:after="20"/>
              <w:ind w:left="20"/>
              <w:jc w:val="both"/>
            </w:pPr>
            <w:r>
              <w:rPr>
                <w:rFonts w:ascii="Times New Roman"/>
                <w:b w:val="false"/>
                <w:i w:val="false"/>
                <w:color w:val="000000"/>
                <w:sz w:val="20"/>
              </w:rPr>
              <w:t>
Түйе– 25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-23 149,6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83"/>
          <w:p>
            <w:pPr>
              <w:spacing w:after="20"/>
              <w:ind w:left="20"/>
              <w:jc w:val="both"/>
            </w:pPr>
            <w:r>
              <w:rPr>
                <w:rFonts w:ascii="Times New Roman"/>
                <w:b w:val="false"/>
                <w:i w:val="false"/>
                <w:color w:val="000000"/>
                <w:sz w:val="20"/>
              </w:rPr>
              <w:t>
МІҚ – 890 бас</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678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641 бас</w:t>
            </w:r>
          </w:p>
          <w:p>
            <w:pPr>
              <w:spacing w:after="20"/>
              <w:ind w:left="20"/>
              <w:jc w:val="both"/>
            </w:pPr>
            <w:r>
              <w:rPr>
                <w:rFonts w:ascii="Times New Roman"/>
                <w:b w:val="false"/>
                <w:i w:val="false"/>
                <w:color w:val="000000"/>
                <w:sz w:val="20"/>
              </w:rPr>
              <w:t>
Түйе – 452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-28 416,8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689" w:id="584"/>
    <w:p>
      <w:pPr>
        <w:spacing w:after="0"/>
        <w:ind w:left="0"/>
        <w:jc w:val="left"/>
      </w:pPr>
      <w:r>
        <w:rPr>
          <w:rFonts w:ascii="Times New Roman"/>
          <w:b/>
          <w:i w:val="false"/>
          <w:color w:val="000000"/>
        </w:rPr>
        <w:t xml:space="preserve"> Жайылым айналымдарының қолайлы схемалары Сарайшық ауылдық округі үшін қолайлы жайылым айналымдарының схемасы</w:t>
      </w:r>
    </w:p>
    <w:bookmarkEnd w:id="584"/>
    <w:bookmarkStart w:name="z691"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4102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102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694" w:id="58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87"/>
    <w:bookmarkStart w:name="z695"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4089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089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698" w:id="5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90"/>
    <w:bookmarkStart w:name="z699" w:id="591"/>
    <w:p>
      <w:pPr>
        <w:spacing w:after="0"/>
        <w:ind w:left="0"/>
        <w:jc w:val="both"/>
      </w:pPr>
      <w:r>
        <w:rPr>
          <w:rFonts w:ascii="Times New Roman"/>
          <w:b w:val="false"/>
          <w:i w:val="false"/>
          <w:color w:val="000000"/>
          <w:sz w:val="28"/>
        </w:rPr>
        <w:t>
      Сарайшық ауылдық округінің аумағы арқылы ұзындығы 27 шақырым болатын "Құрсай" суландыру каналы ағып өтеді.</w:t>
      </w:r>
    </w:p>
    <w:bookmarkEnd w:id="591"/>
    <w:bookmarkStart w:name="z700" w:id="592"/>
    <w:p>
      <w:pPr>
        <w:spacing w:after="0"/>
        <w:ind w:left="0"/>
        <w:jc w:val="left"/>
      </w:pPr>
      <w:r>
        <w:rPr>
          <w:rFonts w:ascii="Times New Roman"/>
          <w:b/>
          <w:i w:val="false"/>
          <w:color w:val="000000"/>
        </w:rPr>
        <w:t xml:space="preserve"> Сарайшық ауылдық округі</w:t>
      </w:r>
    </w:p>
    <w:bookmarkEnd w:id="592"/>
    <w:bookmarkStart w:name="z701"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44958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4958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704" w:id="5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95"/>
    <w:bookmarkStart w:name="z705"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4064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064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708" w:id="598"/>
    <w:p>
      <w:pPr>
        <w:spacing w:after="0"/>
        <w:ind w:left="0"/>
        <w:jc w:val="left"/>
      </w:pPr>
      <w:r>
        <w:rPr>
          <w:rFonts w:ascii="Times New Roman"/>
          <w:b/>
          <w:i w:val="false"/>
          <w:color w:val="000000"/>
        </w:rPr>
        <w:t xml:space="preserve"> Сарайшық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8"/>
    <w:bookmarkStart w:name="z709"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40640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0640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712" w:id="60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21 қарашадағы</w:t>
            </w:r>
            <w:r>
              <w:br/>
            </w:r>
            <w:r>
              <w:rPr>
                <w:rFonts w:ascii="Times New Roman"/>
                <w:b w:val="false"/>
                <w:i w:val="false"/>
                <w:color w:val="000000"/>
                <w:sz w:val="20"/>
              </w:rPr>
              <w:t>№ 238 шешіміне</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Махамбет ауылдық округі бойынша 2025-2029 жылдарға арналған Жайылымдарды басқару және пайдалану жөніндегі жоспар</w:t>
      </w:r>
    </w:p>
    <w:bookmarkStart w:name="z715" w:id="602"/>
    <w:p>
      <w:pPr>
        <w:spacing w:after="0"/>
        <w:ind w:left="0"/>
        <w:jc w:val="both"/>
      </w:pPr>
      <w:r>
        <w:rPr>
          <w:rFonts w:ascii="Times New Roman"/>
          <w:b w:val="false"/>
          <w:i w:val="false"/>
          <w:color w:val="000000"/>
          <w:sz w:val="28"/>
        </w:rPr>
        <w:t>
      Осы Махамбет ауылдық округі бойынша 2025-2029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 11064 тіркелген) сәйкес әзірленді.</w:t>
      </w:r>
    </w:p>
    <w:bookmarkEnd w:id="602"/>
    <w:bookmarkStart w:name="z716" w:id="60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03"/>
    <w:bookmarkStart w:name="z717" w:id="604"/>
    <w:p>
      <w:pPr>
        <w:spacing w:after="0"/>
        <w:ind w:left="0"/>
        <w:jc w:val="both"/>
      </w:pPr>
      <w:r>
        <w:rPr>
          <w:rFonts w:ascii="Times New Roman"/>
          <w:b w:val="false"/>
          <w:i w:val="false"/>
          <w:color w:val="000000"/>
          <w:sz w:val="28"/>
        </w:rPr>
        <w:t>
      Жоспар:</w:t>
      </w:r>
    </w:p>
    <w:bookmarkEnd w:id="604"/>
    <w:bookmarkStart w:name="z718" w:id="605"/>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605"/>
    <w:bookmarkStart w:name="z719" w:id="606"/>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606"/>
    <w:bookmarkStart w:name="z720" w:id="607"/>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607"/>
    <w:bookmarkStart w:name="z721" w:id="608"/>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608"/>
    <w:bookmarkStart w:name="z722" w:id="609"/>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609"/>
    <w:bookmarkStart w:name="z723" w:id="610"/>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610"/>
    <w:bookmarkStart w:name="z724" w:id="611"/>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611"/>
    <w:bookmarkStart w:name="z725" w:id="61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612"/>
    <w:bookmarkStart w:name="z726" w:id="613"/>
    <w:p>
      <w:pPr>
        <w:spacing w:after="0"/>
        <w:ind w:left="0"/>
        <w:jc w:val="both"/>
      </w:pPr>
      <w:r>
        <w:rPr>
          <w:rFonts w:ascii="Times New Roman"/>
          <w:b w:val="false"/>
          <w:i w:val="false"/>
          <w:color w:val="000000"/>
          <w:sz w:val="28"/>
        </w:rPr>
        <w:t>
      Махамбет ауылдық округі аумағының жалпы ауданы 64949 га, оның ішінде елді мекен жерлері –5 270га, босалқы жерлер –1 584 га.</w:t>
      </w:r>
    </w:p>
    <w:bookmarkEnd w:id="613"/>
    <w:bookmarkStart w:name="z727" w:id="614"/>
    <w:p>
      <w:pPr>
        <w:spacing w:after="0"/>
        <w:ind w:left="0"/>
        <w:jc w:val="both"/>
      </w:pPr>
      <w:r>
        <w:rPr>
          <w:rFonts w:ascii="Times New Roman"/>
          <w:b w:val="false"/>
          <w:i w:val="false"/>
          <w:color w:val="000000"/>
          <w:sz w:val="28"/>
        </w:rPr>
        <w:t>
      Әкімшілік-аумақтық бөлінісі бойынша Махамбет ауылдық округінде 2 ауылдық елді мекен бар.</w:t>
      </w:r>
    </w:p>
    <w:bookmarkEnd w:id="614"/>
    <w:bookmarkStart w:name="z728" w:id="615"/>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615"/>
    <w:bookmarkStart w:name="z729" w:id="616"/>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616"/>
    <w:bookmarkStart w:name="z730" w:id="617"/>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617"/>
    <w:bookmarkStart w:name="z731" w:id="618"/>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618"/>
    <w:bookmarkStart w:name="z732" w:id="619"/>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эрозионды-аккумулятивті террасаның үстіңгі қабатымен және осы жерден кейінгі Жайық өзенінің ежелгі атырауының пайда болуымен анықталады.</w:t>
      </w:r>
    </w:p>
    <w:bookmarkEnd w:id="619"/>
    <w:bookmarkStart w:name="z733" w:id="620"/>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620"/>
    <w:bookmarkStart w:name="z734" w:id="621"/>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621"/>
    <w:bookmarkStart w:name="z735" w:id="622"/>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622"/>
    <w:bookmarkStart w:name="z736" w:id="623"/>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623"/>
    <w:bookmarkStart w:name="z737" w:id="624"/>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лиманды-аплювиальды-шалғынды және шалғынды-батпақты) айтарлықтай алаңдары бар.</w:t>
      </w:r>
    </w:p>
    <w:bookmarkEnd w:id="624"/>
    <w:bookmarkStart w:name="z738" w:id="625"/>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625"/>
    <w:bookmarkStart w:name="z739" w:id="626"/>
    <w:p>
      <w:pPr>
        <w:spacing w:after="0"/>
        <w:ind w:left="0"/>
        <w:jc w:val="both"/>
      </w:pPr>
      <w:r>
        <w:rPr>
          <w:rFonts w:ascii="Times New Roman"/>
          <w:b w:val="false"/>
          <w:i w:val="false"/>
          <w:color w:val="000000"/>
          <w:sz w:val="28"/>
        </w:rPr>
        <w:t>
      2025 жылдың 1қаңтарынаМахамбет ауылдық округінде (жеке ауласында) 1 315 бас ірі қара, 4 272 бас ұсақ мал, 243 бас жылқы, 131 түйе бар.</w:t>
      </w:r>
    </w:p>
    <w:bookmarkEnd w:id="626"/>
    <w:bookmarkStart w:name="z740" w:id="627"/>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43 279,2 га га жайылым қажет.</w:t>
      </w:r>
    </w:p>
    <w:bookmarkEnd w:id="627"/>
    <w:bookmarkStart w:name="z741" w:id="628"/>
    <w:p>
      <w:pPr>
        <w:spacing w:after="0"/>
        <w:ind w:left="0"/>
        <w:jc w:val="both"/>
      </w:pPr>
      <w:r>
        <w:rPr>
          <w:rFonts w:ascii="Times New Roman"/>
          <w:b w:val="false"/>
          <w:i w:val="false"/>
          <w:color w:val="000000"/>
          <w:sz w:val="28"/>
        </w:rPr>
        <w:t>
      Есебі:</w:t>
      </w:r>
    </w:p>
    <w:bookmarkEnd w:id="628"/>
    <w:bookmarkStart w:name="z742" w:id="629"/>
    <w:p>
      <w:pPr>
        <w:spacing w:after="0"/>
        <w:ind w:left="0"/>
        <w:jc w:val="both"/>
      </w:pPr>
      <w:r>
        <w:rPr>
          <w:rFonts w:ascii="Times New Roman"/>
          <w:b w:val="false"/>
          <w:i w:val="false"/>
          <w:color w:val="000000"/>
          <w:sz w:val="28"/>
        </w:rPr>
        <w:t>
      МІҚ үшін – 1 315 бас *18га./бас= 23 670 га.</w:t>
      </w:r>
    </w:p>
    <w:bookmarkEnd w:id="629"/>
    <w:bookmarkStart w:name="z743" w:id="630"/>
    <w:p>
      <w:pPr>
        <w:spacing w:after="0"/>
        <w:ind w:left="0"/>
        <w:jc w:val="both"/>
      </w:pPr>
      <w:r>
        <w:rPr>
          <w:rFonts w:ascii="Times New Roman"/>
          <w:b w:val="false"/>
          <w:i w:val="false"/>
          <w:color w:val="000000"/>
          <w:sz w:val="28"/>
        </w:rPr>
        <w:t>
      Ұсақ мал үшін – 4 272 бас *3,6га./бас= 15 379,2 га.</w:t>
      </w:r>
    </w:p>
    <w:bookmarkEnd w:id="630"/>
    <w:bookmarkStart w:name="z744" w:id="631"/>
    <w:p>
      <w:pPr>
        <w:spacing w:after="0"/>
        <w:ind w:left="0"/>
        <w:jc w:val="both"/>
      </w:pPr>
      <w:r>
        <w:rPr>
          <w:rFonts w:ascii="Times New Roman"/>
          <w:b w:val="false"/>
          <w:i w:val="false"/>
          <w:color w:val="000000"/>
          <w:sz w:val="28"/>
        </w:rPr>
        <w:t>
      Жылқы үшін – 243 бас *21,6га./бас= 5 248,8 га.</w:t>
      </w:r>
    </w:p>
    <w:bookmarkEnd w:id="631"/>
    <w:bookmarkStart w:name="z745" w:id="632"/>
    <w:p>
      <w:pPr>
        <w:spacing w:after="0"/>
        <w:ind w:left="0"/>
        <w:jc w:val="both"/>
      </w:pPr>
      <w:r>
        <w:rPr>
          <w:rFonts w:ascii="Times New Roman"/>
          <w:b w:val="false"/>
          <w:i w:val="false"/>
          <w:color w:val="000000"/>
          <w:sz w:val="28"/>
        </w:rPr>
        <w:t>
      Түйе үшін – 131 бас *25,2 га./бас= 3 301,2 га.</w:t>
      </w:r>
    </w:p>
    <w:bookmarkEnd w:id="632"/>
    <w:bookmarkStart w:name="z746" w:id="633"/>
    <w:p>
      <w:pPr>
        <w:spacing w:after="0"/>
        <w:ind w:left="0"/>
        <w:jc w:val="both"/>
      </w:pPr>
      <w:r>
        <w:rPr>
          <w:rFonts w:ascii="Times New Roman"/>
          <w:b w:val="false"/>
          <w:i w:val="false"/>
          <w:color w:val="000000"/>
          <w:sz w:val="28"/>
        </w:rPr>
        <w:t>
      23 670 га.+ 15 379,2 га.+ 5 248,8 га.+ 3 301,2 га.=47 599,2 га.</w:t>
      </w:r>
    </w:p>
    <w:bookmarkEnd w:id="633"/>
    <w:bookmarkStart w:name="z747" w:id="634"/>
    <w:p>
      <w:pPr>
        <w:spacing w:after="0"/>
        <w:ind w:left="0"/>
        <w:jc w:val="both"/>
      </w:pPr>
      <w:r>
        <w:rPr>
          <w:rFonts w:ascii="Times New Roman"/>
          <w:b w:val="false"/>
          <w:i w:val="false"/>
          <w:color w:val="000000"/>
          <w:sz w:val="28"/>
        </w:rPr>
        <w:t>
      47 599,2 - 4 320= 43 279,2 га.</w:t>
      </w:r>
    </w:p>
    <w:bookmarkEnd w:id="634"/>
    <w:bookmarkStart w:name="z748" w:id="635"/>
    <w:p>
      <w:pPr>
        <w:spacing w:after="0"/>
        <w:ind w:left="0"/>
        <w:jc w:val="both"/>
      </w:pPr>
      <w:r>
        <w:rPr>
          <w:rFonts w:ascii="Times New Roman"/>
          <w:b w:val="false"/>
          <w:i w:val="false"/>
          <w:color w:val="000000"/>
          <w:sz w:val="28"/>
        </w:rPr>
        <w:t>
      Махамбет елді мекенінің аумағы шегіндегі жайылымдар алаңы – 4320 болса, қосымша 43 279,2 га жайылым қажет.</w:t>
      </w:r>
    </w:p>
    <w:bookmarkEnd w:id="635"/>
    <w:bookmarkStart w:name="z749" w:id="636"/>
    <w:p>
      <w:pPr>
        <w:spacing w:after="0"/>
        <w:ind w:left="0"/>
        <w:jc w:val="both"/>
      </w:pPr>
      <w:r>
        <w:rPr>
          <w:rFonts w:ascii="Times New Roman"/>
          <w:b w:val="false"/>
          <w:i w:val="false"/>
          <w:color w:val="000000"/>
          <w:sz w:val="28"/>
        </w:rPr>
        <w:t>
      2025 жылдың 1 қаңтарына Махамбет ауылдық округінің ЖШС, шаруа және фермерлік қожалықтарындағы мал басы: ірі қара мал 872 бас, ұсақ мал 279 бас, жылқы 1 080 бас, түйе 145 бас құрайды.</w:t>
      </w:r>
    </w:p>
    <w:bookmarkEnd w:id="636"/>
    <w:bookmarkStart w:name="z750" w:id="63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1 115 га болса, қосымша 42 567,4 га жайылым қажет.</w:t>
      </w:r>
    </w:p>
    <w:bookmarkEnd w:id="637"/>
    <w:bookmarkStart w:name="z751" w:id="638"/>
    <w:p>
      <w:pPr>
        <w:spacing w:after="0"/>
        <w:ind w:left="0"/>
        <w:jc w:val="both"/>
      </w:pPr>
      <w:r>
        <w:rPr>
          <w:rFonts w:ascii="Times New Roman"/>
          <w:b w:val="false"/>
          <w:i w:val="false"/>
          <w:color w:val="000000"/>
          <w:sz w:val="28"/>
        </w:rPr>
        <w:t>
      Есебі:</w:t>
      </w:r>
    </w:p>
    <w:bookmarkEnd w:id="638"/>
    <w:bookmarkStart w:name="z752" w:id="639"/>
    <w:p>
      <w:pPr>
        <w:spacing w:after="0"/>
        <w:ind w:left="0"/>
        <w:jc w:val="both"/>
      </w:pPr>
      <w:r>
        <w:rPr>
          <w:rFonts w:ascii="Times New Roman"/>
          <w:b w:val="false"/>
          <w:i w:val="false"/>
          <w:color w:val="000000"/>
          <w:sz w:val="28"/>
        </w:rPr>
        <w:t>
      МІҚ үшін – 872 бас *18га./бас= 15 696 га.</w:t>
      </w:r>
    </w:p>
    <w:bookmarkEnd w:id="639"/>
    <w:bookmarkStart w:name="z753" w:id="640"/>
    <w:p>
      <w:pPr>
        <w:spacing w:after="0"/>
        <w:ind w:left="0"/>
        <w:jc w:val="both"/>
      </w:pPr>
      <w:r>
        <w:rPr>
          <w:rFonts w:ascii="Times New Roman"/>
          <w:b w:val="false"/>
          <w:i w:val="false"/>
          <w:color w:val="000000"/>
          <w:sz w:val="28"/>
        </w:rPr>
        <w:t>
      Ұсақ мал үшін – 279 бас *3,6га./бас= 1 004,4 га.</w:t>
      </w:r>
    </w:p>
    <w:bookmarkEnd w:id="640"/>
    <w:bookmarkStart w:name="z754" w:id="641"/>
    <w:p>
      <w:pPr>
        <w:spacing w:after="0"/>
        <w:ind w:left="0"/>
        <w:jc w:val="both"/>
      </w:pPr>
      <w:r>
        <w:rPr>
          <w:rFonts w:ascii="Times New Roman"/>
          <w:b w:val="false"/>
          <w:i w:val="false"/>
          <w:color w:val="000000"/>
          <w:sz w:val="28"/>
        </w:rPr>
        <w:t>
      Жылқы үшін – 1 080 бас *21,6га./бас= 23 328 га.</w:t>
      </w:r>
    </w:p>
    <w:bookmarkEnd w:id="641"/>
    <w:bookmarkStart w:name="z755" w:id="642"/>
    <w:p>
      <w:pPr>
        <w:spacing w:after="0"/>
        <w:ind w:left="0"/>
        <w:jc w:val="both"/>
      </w:pPr>
      <w:r>
        <w:rPr>
          <w:rFonts w:ascii="Times New Roman"/>
          <w:b w:val="false"/>
          <w:i w:val="false"/>
          <w:color w:val="000000"/>
          <w:sz w:val="28"/>
        </w:rPr>
        <w:t>
      Түйе үшін – 145 бас *25,2 га./бас = 3 654 га.</w:t>
      </w:r>
    </w:p>
    <w:bookmarkEnd w:id="642"/>
    <w:bookmarkStart w:name="z756" w:id="643"/>
    <w:p>
      <w:pPr>
        <w:spacing w:after="0"/>
        <w:ind w:left="0"/>
        <w:jc w:val="both"/>
      </w:pPr>
      <w:r>
        <w:rPr>
          <w:rFonts w:ascii="Times New Roman"/>
          <w:b w:val="false"/>
          <w:i w:val="false"/>
          <w:color w:val="000000"/>
          <w:sz w:val="28"/>
        </w:rPr>
        <w:t>
      15 696 га.+ 1 004,4 га.+ 23 328 га.+ 3 654 га.= 43 682,4 га.</w:t>
      </w:r>
    </w:p>
    <w:bookmarkEnd w:id="643"/>
    <w:bookmarkStart w:name="z757" w:id="644"/>
    <w:p>
      <w:pPr>
        <w:spacing w:after="0"/>
        <w:ind w:left="0"/>
        <w:jc w:val="both"/>
      </w:pPr>
      <w:r>
        <w:rPr>
          <w:rFonts w:ascii="Times New Roman"/>
          <w:b w:val="false"/>
          <w:i w:val="false"/>
          <w:color w:val="000000"/>
          <w:sz w:val="28"/>
        </w:rPr>
        <w:t>
      43 682,4 -1 115 = 42 567,4 га.</w:t>
      </w:r>
    </w:p>
    <w:bookmarkEnd w:id="644"/>
    <w:bookmarkStart w:name="z758" w:id="645"/>
    <w:p>
      <w:pPr>
        <w:spacing w:after="0"/>
        <w:ind w:left="0"/>
        <w:jc w:val="both"/>
      </w:pPr>
      <w:r>
        <w:rPr>
          <w:rFonts w:ascii="Times New Roman"/>
          <w:b w:val="false"/>
          <w:i w:val="false"/>
          <w:color w:val="000000"/>
          <w:sz w:val="28"/>
        </w:rPr>
        <w:t>
      Махамбет ауданының жер балансының мәліметтеріне сәйкес, Махамбетауылдық округі аумағындағы барлық ЖШС, шаруа және фермер қожалықтарының жер пайдалануындағы жайылым алаңы 1 115 га құрайды.</w:t>
      </w:r>
    </w:p>
    <w:bookmarkEnd w:id="645"/>
    <w:bookmarkStart w:name="z759" w:id="646"/>
    <w:p>
      <w:pPr>
        <w:spacing w:after="0"/>
        <w:ind w:left="0"/>
        <w:jc w:val="both"/>
      </w:pPr>
      <w:r>
        <w:rPr>
          <w:rFonts w:ascii="Times New Roman"/>
          <w:b w:val="false"/>
          <w:i w:val="false"/>
          <w:color w:val="000000"/>
          <w:sz w:val="28"/>
        </w:rPr>
        <w:t>
      Махамбет ауылдық округінің аумағында 1 (бір) мал қорымы бар.</w:t>
      </w:r>
    </w:p>
    <w:bookmarkEnd w:id="646"/>
    <w:bookmarkStart w:name="z760" w:id="647"/>
    <w:p>
      <w:pPr>
        <w:spacing w:after="0"/>
        <w:ind w:left="0"/>
        <w:jc w:val="both"/>
      </w:pPr>
      <w:r>
        <w:rPr>
          <w:rFonts w:ascii="Times New Roman"/>
          <w:b w:val="false"/>
          <w:i w:val="false"/>
          <w:color w:val="000000"/>
          <w:sz w:val="28"/>
        </w:rPr>
        <w:t>
      Махамбет ауылдық округінің аумағында аридтік жайылымдар жоқ.</w:t>
      </w:r>
    </w:p>
    <w:bookmarkEnd w:id="647"/>
    <w:bookmarkStart w:name="z761" w:id="648"/>
    <w:p>
      <w:pPr>
        <w:spacing w:after="0"/>
        <w:ind w:left="0"/>
        <w:jc w:val="both"/>
      </w:pPr>
      <w:r>
        <w:rPr>
          <w:rFonts w:ascii="Times New Roman"/>
          <w:b w:val="false"/>
          <w:i w:val="false"/>
          <w:color w:val="000000"/>
          <w:sz w:val="28"/>
        </w:rPr>
        <w:t>
      Махамбет ауылдық округінде мал айдауға арналған сервитуттар орнатылмаған.</w:t>
      </w:r>
    </w:p>
    <w:bookmarkEnd w:id="648"/>
    <w:bookmarkStart w:name="z762" w:id="64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жәнеМахамбет 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764" w:id="6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Махамбет ауылдық округі аумағында жайылымдардың орналасу схемасы (картасы)</w:t>
      </w:r>
    </w:p>
    <w:bookmarkEnd w:id="650"/>
    <w:bookmarkStart w:name="z765"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4864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864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653"/>
    <w:p>
      <w:pPr>
        <w:spacing w:after="0"/>
        <w:ind w:left="0"/>
        <w:jc w:val="left"/>
      </w:pPr>
      <w:r>
        <w:rPr>
          <w:rFonts w:ascii="Times New Roman"/>
          <w:b/>
          <w:i w:val="false"/>
          <w:color w:val="000000"/>
        </w:rPr>
        <w:t xml:space="preserve"> Махамбет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54"/>
          <w:p>
            <w:pPr>
              <w:spacing w:after="20"/>
              <w:ind w:left="20"/>
              <w:jc w:val="both"/>
            </w:pPr>
            <w:r>
              <w:rPr>
                <w:rFonts w:ascii="Times New Roman"/>
                <w:b w:val="false"/>
                <w:i w:val="false"/>
                <w:color w:val="000000"/>
                <w:sz w:val="20"/>
              </w:rPr>
              <w:t>
МІҚ–1 315 бас</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4 272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243 бас</w:t>
            </w:r>
          </w:p>
          <w:p>
            <w:pPr>
              <w:spacing w:after="20"/>
              <w:ind w:left="20"/>
              <w:jc w:val="both"/>
            </w:pPr>
            <w:r>
              <w:rPr>
                <w:rFonts w:ascii="Times New Roman"/>
                <w:b w:val="false"/>
                <w:i w:val="false"/>
                <w:color w:val="000000"/>
                <w:sz w:val="20"/>
              </w:rPr>
              <w:t>
Түйе–131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-43 279,2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55"/>
          <w:p>
            <w:pPr>
              <w:spacing w:after="20"/>
              <w:ind w:left="20"/>
              <w:jc w:val="both"/>
            </w:pPr>
            <w:r>
              <w:rPr>
                <w:rFonts w:ascii="Times New Roman"/>
                <w:b w:val="false"/>
                <w:i w:val="false"/>
                <w:color w:val="000000"/>
                <w:sz w:val="20"/>
              </w:rPr>
              <w:t>
МІҚ – 872 бас</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279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1 080 бас</w:t>
            </w:r>
          </w:p>
          <w:p>
            <w:pPr>
              <w:spacing w:after="20"/>
              <w:ind w:left="20"/>
              <w:jc w:val="both"/>
            </w:pPr>
            <w:r>
              <w:rPr>
                <w:rFonts w:ascii="Times New Roman"/>
                <w:b w:val="false"/>
                <w:i w:val="false"/>
                <w:color w:val="000000"/>
                <w:sz w:val="20"/>
              </w:rPr>
              <w:t>
Түйе –145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776" w:id="656"/>
    <w:p>
      <w:pPr>
        <w:spacing w:after="0"/>
        <w:ind w:left="0"/>
        <w:jc w:val="left"/>
      </w:pPr>
      <w:r>
        <w:rPr>
          <w:rFonts w:ascii="Times New Roman"/>
          <w:b/>
          <w:i w:val="false"/>
          <w:color w:val="000000"/>
        </w:rPr>
        <w:t xml:space="preserve"> Жайылым айналымдарының қолайлы схемалары</w:t>
      </w:r>
    </w:p>
    <w:bookmarkEnd w:id="656"/>
    <w:bookmarkStart w:name="z777" w:id="657"/>
    <w:p>
      <w:pPr>
        <w:spacing w:after="0"/>
        <w:ind w:left="0"/>
        <w:jc w:val="both"/>
      </w:pPr>
      <w:r>
        <w:rPr>
          <w:rFonts w:ascii="Times New Roman"/>
          <w:b w:val="false"/>
          <w:i w:val="false"/>
          <w:color w:val="000000"/>
          <w:sz w:val="28"/>
        </w:rPr>
        <w:t>
      Махамбетауылдық округі үшін қолайлы жайылым айналымдарының схемасы</w:t>
      </w:r>
    </w:p>
    <w:bookmarkEnd w:id="657"/>
    <w:bookmarkStart w:name="z778"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48514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8514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781" w:id="6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60"/>
    <w:bookmarkStart w:name="z782"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4483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483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786" w:id="6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63"/>
    <w:bookmarkStart w:name="z787" w:id="664"/>
    <w:p>
      <w:pPr>
        <w:spacing w:after="0"/>
        <w:ind w:left="0"/>
        <w:jc w:val="both"/>
      </w:pPr>
      <w:r>
        <w:rPr>
          <w:rFonts w:ascii="Times New Roman"/>
          <w:b w:val="false"/>
          <w:i w:val="false"/>
          <w:color w:val="000000"/>
          <w:sz w:val="28"/>
        </w:rPr>
        <w:t>
      Махамбет ауылдық округінің аумағы арқылы ұзындығы 27 шақырым болатын "Нарын" суландыру каналы ағып өтеді.</w:t>
      </w:r>
    </w:p>
    <w:bookmarkEnd w:id="664"/>
    <w:bookmarkStart w:name="z788" w:id="665"/>
    <w:p>
      <w:pPr>
        <w:spacing w:after="0"/>
        <w:ind w:left="0"/>
        <w:jc w:val="left"/>
      </w:pPr>
      <w:r>
        <w:rPr>
          <w:rFonts w:ascii="Times New Roman"/>
          <w:b/>
          <w:i w:val="false"/>
          <w:color w:val="000000"/>
        </w:rPr>
        <w:t xml:space="preserve"> Махамбет ауылдық округі</w:t>
      </w:r>
    </w:p>
    <w:bookmarkEnd w:id="665"/>
    <w:bookmarkStart w:name="z789"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4851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851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0"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792" w:id="66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68"/>
    <w:bookmarkStart w:name="z793"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47752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7752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4"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796" w:id="671"/>
    <w:p>
      <w:pPr>
        <w:spacing w:after="0"/>
        <w:ind w:left="0"/>
        <w:jc w:val="left"/>
      </w:pPr>
      <w:r>
        <w:rPr>
          <w:rFonts w:ascii="Times New Roman"/>
          <w:b/>
          <w:i w:val="false"/>
          <w:color w:val="000000"/>
        </w:rPr>
        <w:t xml:space="preserve"> Махамбет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71"/>
    <w:bookmarkStart w:name="z797"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4597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5974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w:t>
            </w:r>
            <w:r>
              <w:br/>
            </w:r>
            <w:r>
              <w:rPr>
                <w:rFonts w:ascii="Times New Roman"/>
                <w:b w:val="false"/>
                <w:i w:val="false"/>
                <w:color w:val="000000"/>
                <w:sz w:val="20"/>
              </w:rPr>
              <w:t>бойынша 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800" w:id="67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