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9e2ec" w14:textId="b59e2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"2025–2027 жылдарға арналған аудандық бюджет туралы" Махамбет аудандық мәслихатының 2024 жылғы 26 желтоқсандағы № 167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мәслихатының 2025 жылғы 4 қарашадағы № 224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Махамбет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аудандық бюджет туралы" Махамбет аудандық мәслихатының 2024 жылғы 26 желтоқсандағы № 167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2025-2027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16 927 425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5 888 819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65 371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4 436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трансферттертүсімдері – 10 968 799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–17 631 554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17 469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37 354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19 885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- 721 598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721 598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- 37 354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19 885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704 129 мың теңге.".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2025 жылға арналған аудандық бюджетте облыстық бюджеттен 10 618 377 мың теңге сомасында нысаналы трансферт көзделгені ескерілсін, оның ішінде: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мүгедектігі бар адамдардың құқықтарын қамтамасыз етуге және өмір сүру сапасын жақсартуға – 50 835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– 68 599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әлеуметтік қызметтер көрсету орталықтарының медицина қызметкерлерінің жалақысын көтеруге - 4 378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көтеруге - 3 544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халықтың әлеуметтік осал топтары үшін коммуналдық тұрғын үй қорынан тұрғынжайлар сатып алуға – 200 000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азаматтардың жекелеген топтарына әлеуметтік көмекке – 31 844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сумен жабдықтау және су бұру жүйелерін дамытуға – 1 286 365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 күрделі жөндеуге - 3 218 769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жарықтандыруға – 63 057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бөгеттерді нығайту жұмыстарына – 721 465 мың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қорғау ұйымдарын ұстау шығындарына – 111 904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қысқы дайындық жұмыстарын жүргізуге - 52 571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азаматтардың жекелеген санаттарын тұрғын үймен қамтамасыз етуге - 420 000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көгалдандыруға – 5 000 мың теңге;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халықты, объектілер мен аумақтарды табиғи дүлей зілзалалардан инженерлік қорғау жөніндегі жұмыстарды жүргізуге – 2 600 000 мың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жобалау, дамыту және (немесе) жайластыруға – 1 514 925 мың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- 253 313 мың теңге;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шаруашылығын дамытуға – 11 808 мың теңге.".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2025 жылға арналған аудандық бюджетте ауылдық округтер бюджеттеріне – 1 430 531 мың теңге сомасында нысаналы трансферттер көзделсін, оның ішінде: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көтеруге - 2 235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жарықтандыруға – 116 979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бөгеттерді нығайту және су тасқынына дайындық жұмыстарына – 741 898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ағымдағы және күрделі шығындарына – 160 892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абаттандыруға – 118 111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санитариялықжұмыстарына – 110 158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сумен жабдықтауды ұйымдастыруға – 101 331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мүлкін басқаруға – 15 000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мәдениет ұйымдарының ағымдағы және күрделі шығындарына – 61 982 мың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қысқы мерзімге дайындық жұмыстарын жүргізуге - 1 445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мемлекеттік тұрғын үй қорының сақталуын ұйымдастыруға – 500 мың теңге.".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224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 шешіміне 1 қосымша</w:t>
            </w:r>
          </w:p>
        </w:tc>
      </w:tr>
    </w:tbl>
    <w:bookmarkStart w:name="z6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16927425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5888819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1367894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1108386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1108386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3327278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3327278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10968799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10965098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10965098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17631554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2159844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Төменгі тұрған бюджеттерге берілетін нысаналы ағымдағы трансферттер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меншіккемүліктісатыпалу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Ведомоствалық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ауқымдағы дала өрттерінің, сондай –ақ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935941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абоненттік жалғамамен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үйге көмек көрсету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әлеуметтік қызмет көрсету аумақтық орталығы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 жеке көмекшінің және ымдау тіл маманының қызметтерімен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7640438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қажеттіліктер үшін жер учаскелерін алып қою, соны ішінде сатып алу жолымен алып қою және осыған байланысты жылжымайтын мүлікті иеліктен айыру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1809625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1554125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3236764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1680209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1626531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объектілерін дамыту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және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және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көрсетуі жөніндегі 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аймақтарға бөлу жөніндегі жұмыстарды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2536869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2536869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2337305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2259830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1538550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саласындағы еңбекақы төлеу қорының өзгеруіне байланысты жоғарғы тұрған бюджеттерге берілетін ағымдағы нысаналы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трансферттердің сомасын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-721598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