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0477a" w14:textId="ae047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Жылыой ауданы әкімдігінің 2013 жылғы 8 қазандағы № 544 "Жылыой ауданы экономика және қаржы бөлімі" мемлекеттік мекемесінің Ережесін бекіту туралы" қаулысына өзгеріс енгізу туралы</w:t>
      </w:r>
    </w:p>
    <w:p>
      <w:pPr>
        <w:spacing w:after="0"/>
        <w:ind w:left="0"/>
        <w:jc w:val="both"/>
      </w:pPr>
      <w:r>
        <w:rPr>
          <w:rFonts w:ascii="Times New Roman"/>
          <w:b w:val="false"/>
          <w:i w:val="false"/>
          <w:color w:val="000000"/>
          <w:sz w:val="28"/>
        </w:rPr>
        <w:t>Атырау облысы Жылыой ауданы әкімдігінің 2025 жылғы 28 қарашадағы № 490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"Мемлекеттік мүлік туралы" Қазақстан Республикасы Заңының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124 баптарына</w:t>
      </w:r>
      <w:r>
        <w:rPr>
          <w:rFonts w:ascii="Times New Roman"/>
          <w:b w:val="false"/>
          <w:i w:val="false"/>
          <w:color w:val="000000"/>
          <w:sz w:val="28"/>
        </w:rPr>
        <w:t xml:space="preserve"> және Қазақстан Республикасы Үкіметінің 2021 жылғы 1 қыркүйектегі №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Жылыой ауданының әкімдігі ҚАУЛЫ ЕТЕДІ:</w:t>
      </w:r>
    </w:p>
    <w:bookmarkEnd w:id="0"/>
    <w:bookmarkStart w:name="z5" w:id="1"/>
    <w:p>
      <w:pPr>
        <w:spacing w:after="0"/>
        <w:ind w:left="0"/>
        <w:jc w:val="both"/>
      </w:pPr>
      <w:r>
        <w:rPr>
          <w:rFonts w:ascii="Times New Roman"/>
          <w:b w:val="false"/>
          <w:i w:val="false"/>
          <w:color w:val="000000"/>
          <w:sz w:val="28"/>
        </w:rPr>
        <w:t>
      1. Жылыой ауданы әкімдігінің 2013 жылғы 8 қазандағы № 544 "Жылыой ауданы экономика және қаржы бөлімі" мемлекеттік мекемесінің Ережесін бекіту туралы" қаулысына келесі өзгеріс енгізілсін:</w:t>
      </w:r>
    </w:p>
    <w:bookmarkEnd w:id="1"/>
    <w:bookmarkStart w:name="z6" w:id="2"/>
    <w:p>
      <w:pPr>
        <w:spacing w:after="0"/>
        <w:ind w:left="0"/>
        <w:jc w:val="both"/>
      </w:pPr>
      <w:r>
        <w:rPr>
          <w:rFonts w:ascii="Times New Roman"/>
          <w:b w:val="false"/>
          <w:i w:val="false"/>
          <w:color w:val="000000"/>
          <w:sz w:val="28"/>
        </w:rPr>
        <w:t>
      көрсетілген қаулының қосымшасы осы қаулының қосымшасына сәйкес жаңа редакцияда мазмұндалып, бекітілсін.</w:t>
      </w:r>
    </w:p>
    <w:bookmarkEnd w:id="2"/>
    <w:bookmarkStart w:name="z7" w:id="3"/>
    <w:p>
      <w:pPr>
        <w:spacing w:after="0"/>
        <w:ind w:left="0"/>
        <w:jc w:val="both"/>
      </w:pPr>
      <w:r>
        <w:rPr>
          <w:rFonts w:ascii="Times New Roman"/>
          <w:b w:val="false"/>
          <w:i w:val="false"/>
          <w:color w:val="000000"/>
          <w:sz w:val="28"/>
        </w:rPr>
        <w:t>
      2. Осы қаулыдан туындайтын шараларды жүзеге асыру Жылыой ауданы экономика және қаржы бөліміне (Ж.Дюсупова) тапсырылсын.</w:t>
      </w:r>
    </w:p>
    <w:bookmarkEnd w:id="3"/>
    <w:bookmarkStart w:name="z8" w:id="4"/>
    <w:p>
      <w:pPr>
        <w:spacing w:after="0"/>
        <w:ind w:left="0"/>
        <w:jc w:val="both"/>
      </w:pPr>
      <w:r>
        <w:rPr>
          <w:rFonts w:ascii="Times New Roman"/>
          <w:b w:val="false"/>
          <w:i w:val="false"/>
          <w:color w:val="000000"/>
          <w:sz w:val="28"/>
        </w:rPr>
        <w:t>
      3. Осы қаулының орындалуын бақылау "Жылыой ауданы әкімі аппараты" мемлекеттік мекемесінің басшысына жүктелсін.</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Нурланов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Жылыой ауданы әкімдігінің</w:t>
            </w:r>
            <w:r>
              <w:br/>
            </w:r>
            <w:r>
              <w:rPr>
                <w:rFonts w:ascii="Times New Roman"/>
                <w:b w:val="false"/>
                <w:i w:val="false"/>
                <w:color w:val="000000"/>
                <w:sz w:val="20"/>
              </w:rPr>
              <w:t>2025 жылғы "28" қарашадағы</w:t>
            </w:r>
            <w:r>
              <w:br/>
            </w:r>
            <w:r>
              <w:rPr>
                <w:rFonts w:ascii="Times New Roman"/>
                <w:b w:val="false"/>
                <w:i w:val="false"/>
                <w:color w:val="000000"/>
                <w:sz w:val="20"/>
              </w:rPr>
              <w:t>№ 490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Жылыой ауданы әкімдігінің</w:t>
            </w:r>
            <w:r>
              <w:br/>
            </w:r>
            <w:r>
              <w:rPr>
                <w:rFonts w:ascii="Times New Roman"/>
                <w:b w:val="false"/>
                <w:i w:val="false"/>
                <w:color w:val="000000"/>
                <w:sz w:val="20"/>
              </w:rPr>
              <w:t>2013 жылғы "08" қазандағы</w:t>
            </w:r>
            <w:r>
              <w:br/>
            </w:r>
            <w:r>
              <w:rPr>
                <w:rFonts w:ascii="Times New Roman"/>
                <w:b w:val="false"/>
                <w:i w:val="false"/>
                <w:color w:val="000000"/>
                <w:sz w:val="20"/>
              </w:rPr>
              <w:t>№ 544 қаулысымен бекітілген</w:t>
            </w:r>
          </w:p>
        </w:tc>
      </w:tr>
    </w:tbl>
    <w:bookmarkStart w:name="z12" w:id="5"/>
    <w:p>
      <w:pPr>
        <w:spacing w:after="0"/>
        <w:ind w:left="0"/>
        <w:jc w:val="left"/>
      </w:pPr>
      <w:r>
        <w:rPr>
          <w:rFonts w:ascii="Times New Roman"/>
          <w:b/>
          <w:i w:val="false"/>
          <w:color w:val="000000"/>
        </w:rPr>
        <w:t xml:space="preserve"> "Жылыой ауданы экономика және қаржы бөлімі" мемлекеттік мекемесінің ережесі</w:t>
      </w:r>
    </w:p>
    <w:bookmarkEnd w:id="5"/>
    <w:bookmarkStart w:name="z13" w:id="6"/>
    <w:p>
      <w:pPr>
        <w:spacing w:after="0"/>
        <w:ind w:left="0"/>
        <w:jc w:val="left"/>
      </w:pPr>
      <w:r>
        <w:rPr>
          <w:rFonts w:ascii="Times New Roman"/>
          <w:b/>
          <w:i w:val="false"/>
          <w:color w:val="000000"/>
        </w:rPr>
        <w:t xml:space="preserve"> 1-тарау. Жалпы ережелер</w:t>
      </w:r>
    </w:p>
    <w:bookmarkEnd w:id="6"/>
    <w:bookmarkStart w:name="z14" w:id="7"/>
    <w:p>
      <w:pPr>
        <w:spacing w:after="0"/>
        <w:ind w:left="0"/>
        <w:jc w:val="both"/>
      </w:pPr>
      <w:r>
        <w:rPr>
          <w:rFonts w:ascii="Times New Roman"/>
          <w:b w:val="false"/>
          <w:i w:val="false"/>
          <w:color w:val="000000"/>
          <w:sz w:val="28"/>
        </w:rPr>
        <w:t>
      1. "Жылыой ауданы экономика және қаржы бөлімі" мемлекеттік мекемесі (бұдан әрі-бөлім) Жылыой ауданының бюджетін жоспарлау мен орындау, ауданның экономика және коммуналдық меншігін басқару саласында басшылықты жүзеге асыратын Қазақстан Республикасының мемлекеттік органы болып табылады.</w:t>
      </w:r>
    </w:p>
    <w:bookmarkEnd w:id="7"/>
    <w:bookmarkStart w:name="z15" w:id="8"/>
    <w:p>
      <w:pPr>
        <w:spacing w:after="0"/>
        <w:ind w:left="0"/>
        <w:jc w:val="both"/>
      </w:pPr>
      <w:r>
        <w:rPr>
          <w:rFonts w:ascii="Times New Roman"/>
          <w:b w:val="false"/>
          <w:i w:val="false"/>
          <w:color w:val="000000"/>
          <w:sz w:val="28"/>
        </w:rPr>
        <w:t>
      2. Бөлімнің ведомстволары жоқ.</w:t>
      </w:r>
    </w:p>
    <w:bookmarkEnd w:id="8"/>
    <w:bookmarkStart w:name="z16" w:id="9"/>
    <w:p>
      <w:pPr>
        <w:spacing w:after="0"/>
        <w:ind w:left="0"/>
        <w:jc w:val="both"/>
      </w:pPr>
      <w:r>
        <w:rPr>
          <w:rFonts w:ascii="Times New Roman"/>
          <w:b w:val="false"/>
          <w:i w:val="false"/>
          <w:color w:val="000000"/>
          <w:sz w:val="28"/>
        </w:rPr>
        <w:t xml:space="preserve">
      3. Бөлім өз қызметін </w:t>
      </w:r>
      <w:r>
        <w:rPr>
          <w:rFonts w:ascii="Times New Roman"/>
          <w:b w:val="false"/>
          <w:i w:val="false"/>
          <w:color w:val="000000"/>
          <w:sz w:val="28"/>
        </w:rPr>
        <w:t>Қазақстан Республикасының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9"/>
    <w:bookmarkStart w:name="z17" w:id="10"/>
    <w:p>
      <w:pPr>
        <w:spacing w:after="0"/>
        <w:ind w:left="0"/>
        <w:jc w:val="both"/>
      </w:pPr>
      <w:r>
        <w:rPr>
          <w:rFonts w:ascii="Times New Roman"/>
          <w:b w:val="false"/>
          <w:i w:val="false"/>
          <w:color w:val="000000"/>
          <w:sz w:val="28"/>
        </w:rPr>
        <w:t>
      4. Жылыой ауданы экономика және қаржы бөлімі мемлекеттік мекеме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0"/>
    <w:bookmarkStart w:name="z18" w:id="11"/>
    <w:p>
      <w:pPr>
        <w:spacing w:after="0"/>
        <w:ind w:left="0"/>
        <w:jc w:val="both"/>
      </w:pPr>
      <w:r>
        <w:rPr>
          <w:rFonts w:ascii="Times New Roman"/>
          <w:b w:val="false"/>
          <w:i w:val="false"/>
          <w:color w:val="000000"/>
          <w:sz w:val="28"/>
        </w:rPr>
        <w:t>
      5. Бөлім азаматтық-құқықтық қатынастарды өз атынан жасайды.</w:t>
      </w:r>
    </w:p>
    <w:bookmarkEnd w:id="11"/>
    <w:bookmarkStart w:name="z19" w:id="12"/>
    <w:p>
      <w:pPr>
        <w:spacing w:after="0"/>
        <w:ind w:left="0"/>
        <w:jc w:val="both"/>
      </w:pPr>
      <w:r>
        <w:rPr>
          <w:rFonts w:ascii="Times New Roman"/>
          <w:b w:val="false"/>
          <w:i w:val="false"/>
          <w:color w:val="000000"/>
          <w:sz w:val="28"/>
        </w:rPr>
        <w:t>
      6. Бөлім Қазақстан Республикасының заңнамасына сәйкес уәкілеттік берілген жағдайда ол мемлекеттің атынан азаматтық - құқықтық қатынастардың тарапы болуға құқығы бар.</w:t>
      </w:r>
    </w:p>
    <w:bookmarkEnd w:id="12"/>
    <w:bookmarkStart w:name="z20" w:id="13"/>
    <w:p>
      <w:pPr>
        <w:spacing w:after="0"/>
        <w:ind w:left="0"/>
        <w:jc w:val="both"/>
      </w:pPr>
      <w:r>
        <w:rPr>
          <w:rFonts w:ascii="Times New Roman"/>
          <w:b w:val="false"/>
          <w:i w:val="false"/>
          <w:color w:val="000000"/>
          <w:sz w:val="28"/>
        </w:rPr>
        <w:t>
      7. Бөлім өз құзыретінің мәселелері бойынша заңнамада белгіленген тәртіппен басшысының бұйрықтарымен және Қазақстан Республикасының заңнамасында көзделген басқа да актілермен рәсімделетін шешімдер қабылдайды.</w:t>
      </w:r>
    </w:p>
    <w:bookmarkEnd w:id="13"/>
    <w:bookmarkStart w:name="z21" w:id="14"/>
    <w:p>
      <w:pPr>
        <w:spacing w:after="0"/>
        <w:ind w:left="0"/>
        <w:jc w:val="both"/>
      </w:pPr>
      <w:r>
        <w:rPr>
          <w:rFonts w:ascii="Times New Roman"/>
          <w:b w:val="false"/>
          <w:i w:val="false"/>
          <w:color w:val="000000"/>
          <w:sz w:val="28"/>
        </w:rPr>
        <w:t>
      8. Бөлімнің құрылымы мен штат санының лимиті Қазақстан Республикасының заңнамасына сәйкес бекітіледі.</w:t>
      </w:r>
    </w:p>
    <w:bookmarkEnd w:id="14"/>
    <w:bookmarkStart w:name="z22" w:id="15"/>
    <w:p>
      <w:pPr>
        <w:spacing w:after="0"/>
        <w:ind w:left="0"/>
        <w:jc w:val="both"/>
      </w:pPr>
      <w:r>
        <w:rPr>
          <w:rFonts w:ascii="Times New Roman"/>
          <w:b w:val="false"/>
          <w:i w:val="false"/>
          <w:color w:val="000000"/>
          <w:sz w:val="28"/>
        </w:rPr>
        <w:t>
      9. Мекеменің атауы: "Жылыой ауданы экономика және қаржы бөлімі" мемлекеттік мекемесі.</w:t>
      </w:r>
    </w:p>
    <w:bookmarkEnd w:id="15"/>
    <w:bookmarkStart w:name="z23" w:id="16"/>
    <w:p>
      <w:pPr>
        <w:spacing w:after="0"/>
        <w:ind w:left="0"/>
        <w:jc w:val="both"/>
      </w:pPr>
      <w:r>
        <w:rPr>
          <w:rFonts w:ascii="Times New Roman"/>
          <w:b w:val="false"/>
          <w:i w:val="false"/>
          <w:color w:val="000000"/>
          <w:sz w:val="28"/>
        </w:rPr>
        <w:t>
      10. Бөлімнің орналасқан жері: Қазақстан Республикасы, Атырау облысы, Жылыой ауданы, 060100, Құлсары қаласы, Махамбет даңғылы, 20А үй.</w:t>
      </w:r>
    </w:p>
    <w:bookmarkEnd w:id="16"/>
    <w:bookmarkStart w:name="z24" w:id="17"/>
    <w:p>
      <w:pPr>
        <w:spacing w:after="0"/>
        <w:ind w:left="0"/>
        <w:jc w:val="both"/>
      </w:pPr>
      <w:r>
        <w:rPr>
          <w:rFonts w:ascii="Times New Roman"/>
          <w:b w:val="false"/>
          <w:i w:val="false"/>
          <w:color w:val="000000"/>
          <w:sz w:val="28"/>
        </w:rPr>
        <w:t xml:space="preserve">
      11. Мемлекеттік мекеменің құрылтайшысы – "Жылыой ауданы әкімі аппараты" мемлекеттік мекемесі. Осы </w:t>
      </w:r>
      <w:r>
        <w:rPr>
          <w:rFonts w:ascii="Times New Roman"/>
          <w:b w:val="false"/>
          <w:i w:val="false"/>
          <w:color w:val="000000"/>
          <w:sz w:val="28"/>
        </w:rPr>
        <w:t>Ереже</w:t>
      </w:r>
      <w:r>
        <w:rPr>
          <w:rFonts w:ascii="Times New Roman"/>
          <w:b w:val="false"/>
          <w:i w:val="false"/>
          <w:color w:val="000000"/>
          <w:sz w:val="28"/>
        </w:rPr>
        <w:t xml:space="preserve"> бөлімнің құрылтай құжаты болып табылады.</w:t>
      </w:r>
    </w:p>
    <w:bookmarkEnd w:id="17"/>
    <w:bookmarkStart w:name="z25" w:id="18"/>
    <w:p>
      <w:pPr>
        <w:spacing w:after="0"/>
        <w:ind w:left="0"/>
        <w:jc w:val="both"/>
      </w:pPr>
      <w:r>
        <w:rPr>
          <w:rFonts w:ascii="Times New Roman"/>
          <w:b w:val="false"/>
          <w:i w:val="false"/>
          <w:color w:val="000000"/>
          <w:sz w:val="28"/>
        </w:rPr>
        <w:t>
      Мекеменің басқару органы – "Жылыой ауданы әкімі аппараты" мемлекеттік мекемесі болып табылады.</w:t>
      </w:r>
    </w:p>
    <w:bookmarkEnd w:id="18"/>
    <w:bookmarkStart w:name="z26" w:id="19"/>
    <w:p>
      <w:pPr>
        <w:spacing w:after="0"/>
        <w:ind w:left="0"/>
        <w:jc w:val="both"/>
      </w:pPr>
      <w:r>
        <w:rPr>
          <w:rFonts w:ascii="Times New Roman"/>
          <w:b w:val="false"/>
          <w:i w:val="false"/>
          <w:color w:val="000000"/>
          <w:sz w:val="28"/>
        </w:rPr>
        <w:t>
      12. Бөлімнің қызметін каржыландыру Қазақстан Республикасының заңнамасына сәйкес республикалық және жергілікті бюджеттерден, Қазақстан Республикасы Ұлттық Банкінің бюджетінен (шығыстар сметасынан) жүзеге асырылады.</w:t>
      </w:r>
    </w:p>
    <w:bookmarkEnd w:id="19"/>
    <w:bookmarkStart w:name="z27" w:id="20"/>
    <w:p>
      <w:pPr>
        <w:spacing w:after="0"/>
        <w:ind w:left="0"/>
        <w:jc w:val="both"/>
      </w:pPr>
      <w:r>
        <w:rPr>
          <w:rFonts w:ascii="Times New Roman"/>
          <w:b w:val="false"/>
          <w:i w:val="false"/>
          <w:color w:val="000000"/>
          <w:sz w:val="28"/>
        </w:rPr>
        <w:t>
      13. Бөлімге кәсіпкерлік субъектілерімен бөлімінің өкілеттіктері болып табылатын міндеттерді орындау тұрғысында шарттық қарым-қатынас жасауға тыйым салынады.</w:t>
      </w:r>
    </w:p>
    <w:bookmarkEnd w:id="20"/>
    <w:bookmarkStart w:name="z28" w:id="21"/>
    <w:p>
      <w:pPr>
        <w:spacing w:after="0"/>
        <w:ind w:left="0"/>
        <w:jc w:val="both"/>
      </w:pPr>
      <w:r>
        <w:rPr>
          <w:rFonts w:ascii="Times New Roman"/>
          <w:b w:val="false"/>
          <w:i w:val="false"/>
          <w:color w:val="000000"/>
          <w:sz w:val="28"/>
        </w:rPr>
        <w:t>
      Егер бөлімге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1"/>
    <w:bookmarkStart w:name="z29" w:id="22"/>
    <w:p>
      <w:pPr>
        <w:spacing w:after="0"/>
        <w:ind w:left="0"/>
        <w:jc w:val="left"/>
      </w:pPr>
      <w:r>
        <w:rPr>
          <w:rFonts w:ascii="Times New Roman"/>
          <w:b/>
          <w:i w:val="false"/>
          <w:color w:val="000000"/>
        </w:rPr>
        <w:t xml:space="preserve"> 2-тарау. "Жылыой ауданы экономика және қаржы бөлімі" мемлекеттік мекемесінің мақсаттары мен өкілеттіктері</w:t>
      </w:r>
    </w:p>
    <w:bookmarkEnd w:id="22"/>
    <w:bookmarkStart w:name="z30" w:id="23"/>
    <w:p>
      <w:pPr>
        <w:spacing w:after="0"/>
        <w:ind w:left="0"/>
        <w:jc w:val="both"/>
      </w:pPr>
      <w:r>
        <w:rPr>
          <w:rFonts w:ascii="Times New Roman"/>
          <w:b w:val="false"/>
          <w:i w:val="false"/>
          <w:color w:val="000000"/>
          <w:sz w:val="28"/>
        </w:rPr>
        <w:t>
      14. Мақсаттары:</w:t>
      </w:r>
    </w:p>
    <w:bookmarkEnd w:id="23"/>
    <w:bookmarkStart w:name="z31" w:id="24"/>
    <w:p>
      <w:pPr>
        <w:spacing w:after="0"/>
        <w:ind w:left="0"/>
        <w:jc w:val="both"/>
      </w:pPr>
      <w:r>
        <w:rPr>
          <w:rFonts w:ascii="Times New Roman"/>
          <w:b w:val="false"/>
          <w:i w:val="false"/>
          <w:color w:val="000000"/>
          <w:sz w:val="28"/>
        </w:rPr>
        <w:t>
      Ауданның тұрақты экономикалық өсуіне және бәсекелестік қабілетінің сапалы жаңа деңгейіне жетуіне себеп болатын, әлеуметтік – экономикалық саясатты жүзеге асыру, бюджеттік қаражатты жоспарлау және тиімді пайдалануды қамтамасыз ету.</w:t>
      </w:r>
    </w:p>
    <w:bookmarkEnd w:id="24"/>
    <w:bookmarkStart w:name="z32" w:id="25"/>
    <w:p>
      <w:pPr>
        <w:spacing w:after="0"/>
        <w:ind w:left="0"/>
        <w:jc w:val="both"/>
      </w:pPr>
      <w:r>
        <w:rPr>
          <w:rFonts w:ascii="Times New Roman"/>
          <w:b w:val="false"/>
          <w:i w:val="false"/>
          <w:color w:val="000000"/>
          <w:sz w:val="28"/>
        </w:rPr>
        <w:t>
      тікелей және түпкілікті нәтижелерге қол жеткізуге бағытталған бюджеттің орындалуын қамтамасыз ету және ауданның коммуналдық меншігін тиімді басқару.</w:t>
      </w:r>
    </w:p>
    <w:bookmarkEnd w:id="25"/>
    <w:bookmarkStart w:name="z33" w:id="26"/>
    <w:p>
      <w:pPr>
        <w:spacing w:after="0"/>
        <w:ind w:left="0"/>
        <w:jc w:val="both"/>
      </w:pPr>
      <w:r>
        <w:rPr>
          <w:rFonts w:ascii="Times New Roman"/>
          <w:b w:val="false"/>
          <w:i w:val="false"/>
          <w:color w:val="000000"/>
          <w:sz w:val="28"/>
        </w:rPr>
        <w:t>
      15. Өкілеттіктері:</w:t>
      </w:r>
    </w:p>
    <w:bookmarkEnd w:id="26"/>
    <w:bookmarkStart w:name="z34" w:id="27"/>
    <w:p>
      <w:pPr>
        <w:spacing w:after="0"/>
        <w:ind w:left="0"/>
        <w:jc w:val="both"/>
      </w:pPr>
      <w:r>
        <w:rPr>
          <w:rFonts w:ascii="Times New Roman"/>
          <w:b w:val="false"/>
          <w:i w:val="false"/>
          <w:color w:val="000000"/>
          <w:sz w:val="28"/>
        </w:rPr>
        <w:t>
      Құқықтары: Экономика және қаржы бөлімнің өзіне жүктелген міндеттерді және функцияларды жүзеге асыру барысында белгіленген тәртіппен:</w:t>
      </w:r>
    </w:p>
    <w:bookmarkEnd w:id="27"/>
    <w:bookmarkStart w:name="z35" w:id="28"/>
    <w:p>
      <w:pPr>
        <w:spacing w:after="0"/>
        <w:ind w:left="0"/>
        <w:jc w:val="both"/>
      </w:pPr>
      <w:r>
        <w:rPr>
          <w:rFonts w:ascii="Times New Roman"/>
          <w:b w:val="false"/>
          <w:i w:val="false"/>
          <w:color w:val="000000"/>
          <w:sz w:val="28"/>
        </w:rPr>
        <w:t>
      1) өз өкiлеттiгi шегiнде орындалуға тиіс нормативтік құқықтық актілер қабылдауға;</w:t>
      </w:r>
    </w:p>
    <w:bookmarkEnd w:id="28"/>
    <w:bookmarkStart w:name="z36" w:id="29"/>
    <w:p>
      <w:pPr>
        <w:spacing w:after="0"/>
        <w:ind w:left="0"/>
        <w:jc w:val="both"/>
      </w:pPr>
      <w:r>
        <w:rPr>
          <w:rFonts w:ascii="Times New Roman"/>
          <w:b w:val="false"/>
          <w:i w:val="false"/>
          <w:color w:val="000000"/>
          <w:sz w:val="28"/>
        </w:rPr>
        <w:t>
      2) мемлекеттік органдардан, ұйымдардан, олардың лауазымды тұлғаларынан белгiленген тәртiппен қажеттi ақпарат пен материалдарды алуға;</w:t>
      </w:r>
    </w:p>
    <w:bookmarkEnd w:id="29"/>
    <w:bookmarkStart w:name="z37" w:id="30"/>
    <w:p>
      <w:pPr>
        <w:spacing w:after="0"/>
        <w:ind w:left="0"/>
        <w:jc w:val="both"/>
      </w:pPr>
      <w:r>
        <w:rPr>
          <w:rFonts w:ascii="Times New Roman"/>
          <w:b w:val="false"/>
          <w:i w:val="false"/>
          <w:color w:val="000000"/>
          <w:sz w:val="28"/>
        </w:rPr>
        <w:t>
      3) қолданыстағы заң актілерінде және осы Ереженің функцияларында көзделген басқа да құқықтарды жүзеге асыруға құқығы бар.</w:t>
      </w:r>
    </w:p>
    <w:bookmarkEnd w:id="30"/>
    <w:bookmarkStart w:name="z38" w:id="31"/>
    <w:p>
      <w:pPr>
        <w:spacing w:after="0"/>
        <w:ind w:left="0"/>
        <w:jc w:val="both"/>
      </w:pPr>
      <w:r>
        <w:rPr>
          <w:rFonts w:ascii="Times New Roman"/>
          <w:b w:val="false"/>
          <w:i w:val="false"/>
          <w:color w:val="000000"/>
          <w:sz w:val="28"/>
        </w:rPr>
        <w:t>
      Міндеттері:</w:t>
      </w:r>
    </w:p>
    <w:bookmarkEnd w:id="31"/>
    <w:bookmarkStart w:name="z39" w:id="3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Қазақстан Республикасының Конституциясы</w:t>
      </w:r>
      <w:r>
        <w:rPr>
          <w:rFonts w:ascii="Times New Roman"/>
          <w:b w:val="false"/>
          <w:i w:val="false"/>
          <w:color w:val="000000"/>
          <w:sz w:val="28"/>
        </w:rPr>
        <w:t xml:space="preserve"> мен заңдарын сақтауға;</w:t>
      </w:r>
    </w:p>
    <w:bookmarkEnd w:id="32"/>
    <w:bookmarkStart w:name="z40" w:id="33"/>
    <w:p>
      <w:pPr>
        <w:spacing w:after="0"/>
        <w:ind w:left="0"/>
        <w:jc w:val="both"/>
      </w:pPr>
      <w:r>
        <w:rPr>
          <w:rFonts w:ascii="Times New Roman"/>
          <w:b w:val="false"/>
          <w:i w:val="false"/>
          <w:color w:val="000000"/>
          <w:sz w:val="28"/>
        </w:rPr>
        <w:t>
      2) жалпы мемлекеттік ішкі және сыртқы саясатқа, оның ішінде қаржылық және инвестициялық саясатқа сай келмейтін шешімдердің қабылдануына жол бермеуге;</w:t>
      </w:r>
    </w:p>
    <w:bookmarkEnd w:id="33"/>
    <w:bookmarkStart w:name="z41" w:id="34"/>
    <w:p>
      <w:pPr>
        <w:spacing w:after="0"/>
        <w:ind w:left="0"/>
        <w:jc w:val="both"/>
      </w:pPr>
      <w:r>
        <w:rPr>
          <w:rFonts w:ascii="Times New Roman"/>
          <w:b w:val="false"/>
          <w:i w:val="false"/>
          <w:color w:val="000000"/>
          <w:sz w:val="28"/>
        </w:rPr>
        <w:t>
      3) қызметтік қоғамдық маңызы бар салаларында белгіленген жалпы мемлекеттік стандарттарды сақтауға;</w:t>
      </w:r>
    </w:p>
    <w:bookmarkEnd w:id="34"/>
    <w:bookmarkStart w:name="z42" w:id="35"/>
    <w:p>
      <w:pPr>
        <w:spacing w:after="0"/>
        <w:ind w:left="0"/>
        <w:jc w:val="both"/>
      </w:pPr>
      <w:r>
        <w:rPr>
          <w:rFonts w:ascii="Times New Roman"/>
          <w:b w:val="false"/>
          <w:i w:val="false"/>
          <w:color w:val="000000"/>
          <w:sz w:val="28"/>
        </w:rPr>
        <w:t>
      4) азаматтар мен заңды тұлғалар заңды мүдделерiнiң сақталуы, заңдарда белгiленген тәртiппен мерзiмде азаматтардың өтiнiштерiн қарауға, олар бойынша қажеттi шаралар қолдануға;</w:t>
      </w:r>
    </w:p>
    <w:bookmarkEnd w:id="35"/>
    <w:bookmarkStart w:name="z43" w:id="36"/>
    <w:p>
      <w:pPr>
        <w:spacing w:after="0"/>
        <w:ind w:left="0"/>
        <w:jc w:val="both"/>
      </w:pPr>
      <w:r>
        <w:rPr>
          <w:rFonts w:ascii="Times New Roman"/>
          <w:b w:val="false"/>
          <w:i w:val="false"/>
          <w:color w:val="000000"/>
          <w:sz w:val="28"/>
        </w:rPr>
        <w:t>
      5) экономика және қаржы бөліміне берiлген құқықтар шегiнде және осы Ережеге сәйкес өзінің өкiлеттiгiн жүзеге асыруға;</w:t>
      </w:r>
    </w:p>
    <w:bookmarkEnd w:id="36"/>
    <w:bookmarkStart w:name="z44" w:id="37"/>
    <w:p>
      <w:pPr>
        <w:spacing w:after="0"/>
        <w:ind w:left="0"/>
        <w:jc w:val="both"/>
      </w:pPr>
      <w:r>
        <w:rPr>
          <w:rFonts w:ascii="Times New Roman"/>
          <w:b w:val="false"/>
          <w:i w:val="false"/>
          <w:color w:val="000000"/>
          <w:sz w:val="28"/>
        </w:rPr>
        <w:t>
      6) жоғары тұрған органдар мен лауазымды адамдар экономика және қаржы бөлімінің өкiлеттiгi шегiнде шығарған шешiмдерi мен нұсқауларын орындауға;</w:t>
      </w:r>
    </w:p>
    <w:bookmarkEnd w:id="37"/>
    <w:bookmarkStart w:name="z45" w:id="38"/>
    <w:p>
      <w:pPr>
        <w:spacing w:after="0"/>
        <w:ind w:left="0"/>
        <w:jc w:val="both"/>
      </w:pPr>
      <w:r>
        <w:rPr>
          <w:rFonts w:ascii="Times New Roman"/>
          <w:b w:val="false"/>
          <w:i w:val="false"/>
          <w:color w:val="000000"/>
          <w:sz w:val="28"/>
        </w:rPr>
        <w:t>
      7) мемлекеттiк құпияларды және заңмен қорғалатын өзге де құпияны сақтауға;</w:t>
      </w:r>
    </w:p>
    <w:bookmarkEnd w:id="38"/>
    <w:bookmarkStart w:name="z46" w:id="39"/>
    <w:p>
      <w:pPr>
        <w:spacing w:after="0"/>
        <w:ind w:left="0"/>
        <w:jc w:val="both"/>
      </w:pPr>
      <w:r>
        <w:rPr>
          <w:rFonts w:ascii="Times New Roman"/>
          <w:b w:val="false"/>
          <w:i w:val="false"/>
          <w:color w:val="000000"/>
          <w:sz w:val="28"/>
        </w:rPr>
        <w:t>
      8) коммуналдық мүліктің сақталуын қамтамасыз етуге;</w:t>
      </w:r>
    </w:p>
    <w:bookmarkEnd w:id="39"/>
    <w:bookmarkStart w:name="z47" w:id="40"/>
    <w:p>
      <w:pPr>
        <w:spacing w:after="0"/>
        <w:ind w:left="0"/>
        <w:jc w:val="both"/>
      </w:pPr>
      <w:r>
        <w:rPr>
          <w:rFonts w:ascii="Times New Roman"/>
          <w:b w:val="false"/>
          <w:i w:val="false"/>
          <w:color w:val="000000"/>
          <w:sz w:val="28"/>
        </w:rPr>
        <w:t>
      9) Қазақстан Республикасы Президентінің стратегиялық бағдарламасы негізінде Қазақстан Республикасы Үкіметінің және облыс әкімінің іс-қимылдары жоспарларына сәйкес ауданның әлеуметтік-экономикалық реформаларын жүргізу және бюджетті жоспарлау жұмыстарын үйлестіру;</w:t>
      </w:r>
    </w:p>
    <w:bookmarkEnd w:id="40"/>
    <w:bookmarkStart w:name="z48" w:id="41"/>
    <w:p>
      <w:pPr>
        <w:spacing w:after="0"/>
        <w:ind w:left="0"/>
        <w:jc w:val="both"/>
      </w:pPr>
      <w:r>
        <w:rPr>
          <w:rFonts w:ascii="Times New Roman"/>
          <w:b w:val="false"/>
          <w:i w:val="false"/>
          <w:color w:val="000000"/>
          <w:sz w:val="28"/>
        </w:rPr>
        <w:t>
      10) аумақтық және республикалық бағдарламалардың және бюджетті жоспарлауды орындалуын бақылау, талдау, ұсыныстарды енгізу;</w:t>
      </w:r>
    </w:p>
    <w:bookmarkEnd w:id="41"/>
    <w:bookmarkStart w:name="z49" w:id="42"/>
    <w:p>
      <w:pPr>
        <w:spacing w:after="0"/>
        <w:ind w:left="0"/>
        <w:jc w:val="both"/>
      </w:pPr>
      <w:r>
        <w:rPr>
          <w:rFonts w:ascii="Times New Roman"/>
          <w:b w:val="false"/>
          <w:i w:val="false"/>
          <w:color w:val="000000"/>
          <w:sz w:val="28"/>
        </w:rPr>
        <w:t>
      11) аудандық бюджеттің орындалуы жөніндегі жұмыстарды ұйымдастыру;</w:t>
      </w:r>
    </w:p>
    <w:bookmarkEnd w:id="42"/>
    <w:bookmarkStart w:name="z50" w:id="43"/>
    <w:p>
      <w:pPr>
        <w:spacing w:after="0"/>
        <w:ind w:left="0"/>
        <w:jc w:val="both"/>
      </w:pPr>
      <w:r>
        <w:rPr>
          <w:rFonts w:ascii="Times New Roman"/>
          <w:b w:val="false"/>
          <w:i w:val="false"/>
          <w:color w:val="000000"/>
          <w:sz w:val="28"/>
        </w:rPr>
        <w:t>
      12) тиісті әкімшілік-аумақтық бірлікте салықтық, ақша-кредит саясатымен өзара іс-қимыл жасай отырып, мемлекеттік бюджет саясатын әзірлеу мен іске асыруға қатысу;</w:t>
      </w:r>
    </w:p>
    <w:bookmarkEnd w:id="43"/>
    <w:bookmarkStart w:name="z51" w:id="44"/>
    <w:p>
      <w:pPr>
        <w:spacing w:after="0"/>
        <w:ind w:left="0"/>
        <w:jc w:val="both"/>
      </w:pPr>
      <w:r>
        <w:rPr>
          <w:rFonts w:ascii="Times New Roman"/>
          <w:b w:val="false"/>
          <w:i w:val="false"/>
          <w:color w:val="000000"/>
          <w:sz w:val="28"/>
        </w:rPr>
        <w:t>
      13) бюджеттік бағдарламалардың орындалуына мониторинг жүргізу және бюджеттің орындалуы жөнінде ұсыныстар беру;</w:t>
      </w:r>
    </w:p>
    <w:bookmarkEnd w:id="44"/>
    <w:bookmarkStart w:name="z52" w:id="45"/>
    <w:p>
      <w:pPr>
        <w:spacing w:after="0"/>
        <w:ind w:left="0"/>
        <w:jc w:val="both"/>
      </w:pPr>
      <w:r>
        <w:rPr>
          <w:rFonts w:ascii="Times New Roman"/>
          <w:b w:val="false"/>
          <w:i w:val="false"/>
          <w:color w:val="000000"/>
          <w:sz w:val="28"/>
        </w:rPr>
        <w:t>
      14) жергілікті бюджеттің кіріс түсімдеріне талдау жасау;</w:t>
      </w:r>
    </w:p>
    <w:bookmarkEnd w:id="45"/>
    <w:bookmarkStart w:name="z53" w:id="46"/>
    <w:p>
      <w:pPr>
        <w:spacing w:after="0"/>
        <w:ind w:left="0"/>
        <w:jc w:val="both"/>
      </w:pPr>
      <w:r>
        <w:rPr>
          <w:rFonts w:ascii="Times New Roman"/>
          <w:b w:val="false"/>
          <w:i w:val="false"/>
          <w:color w:val="000000"/>
          <w:sz w:val="28"/>
        </w:rPr>
        <w:t>
      15) бағдарламалар әкімшілері бойынша бюджеттің орындалуына қорытынды дайындау және талдамалық есеп беру;</w:t>
      </w:r>
    </w:p>
    <w:bookmarkEnd w:id="46"/>
    <w:bookmarkStart w:name="z54" w:id="47"/>
    <w:p>
      <w:pPr>
        <w:spacing w:after="0"/>
        <w:ind w:left="0"/>
        <w:jc w:val="both"/>
      </w:pPr>
      <w:r>
        <w:rPr>
          <w:rFonts w:ascii="Times New Roman"/>
          <w:b w:val="false"/>
          <w:i w:val="false"/>
          <w:color w:val="000000"/>
          <w:sz w:val="28"/>
        </w:rPr>
        <w:t>
      16) аудандық коммуналдық мүлікті басқарудың және жекешелендірудің мемлекеттік саясатын іске асыру;</w:t>
      </w:r>
    </w:p>
    <w:bookmarkEnd w:id="47"/>
    <w:bookmarkStart w:name="z55" w:id="48"/>
    <w:p>
      <w:pPr>
        <w:spacing w:after="0"/>
        <w:ind w:left="0"/>
        <w:jc w:val="both"/>
      </w:pPr>
      <w:r>
        <w:rPr>
          <w:rFonts w:ascii="Times New Roman"/>
          <w:b w:val="false"/>
          <w:i w:val="false"/>
          <w:color w:val="000000"/>
          <w:sz w:val="28"/>
        </w:rPr>
        <w:t>
      17) аудандық коммуналдық мүлікті заңнамада белгіленген тәртіппен мақсатты және тиімді пайдалану.</w:t>
      </w:r>
    </w:p>
    <w:bookmarkEnd w:id="48"/>
    <w:bookmarkStart w:name="z56" w:id="49"/>
    <w:p>
      <w:pPr>
        <w:spacing w:after="0"/>
        <w:ind w:left="0"/>
        <w:jc w:val="both"/>
      </w:pPr>
      <w:r>
        <w:rPr>
          <w:rFonts w:ascii="Times New Roman"/>
          <w:b w:val="false"/>
          <w:i w:val="false"/>
          <w:color w:val="000000"/>
          <w:sz w:val="28"/>
        </w:rPr>
        <w:t>
      16. Функциялары:</w:t>
      </w:r>
    </w:p>
    <w:bookmarkEnd w:id="49"/>
    <w:bookmarkStart w:name="z57" w:id="50"/>
    <w:p>
      <w:pPr>
        <w:spacing w:after="0"/>
        <w:ind w:left="0"/>
        <w:jc w:val="both"/>
      </w:pPr>
      <w:r>
        <w:rPr>
          <w:rFonts w:ascii="Times New Roman"/>
          <w:b w:val="false"/>
          <w:i w:val="false"/>
          <w:color w:val="000000"/>
          <w:sz w:val="28"/>
        </w:rPr>
        <w:t>
      1) ауданда стратегиялық және бюджеттік жоспарлау жүйесін жетілдіру жөніндегі жұмыстарды жүргізу және үш жылдық кезеңге арналған аудандық бюджет, бюджетке өзгерістер мен толықтырулар енгізу туралы мәслихат шешімдерінің жобаларын әзірлеу, сондай-ақ тиісті қаржы жылына арналған аудандық бюджет туралы мәслихат шешімдерін іске асыру туралы аудандық әкімдіктің қаулыларының жобаларын әзірлеу;</w:t>
      </w:r>
    </w:p>
    <w:bookmarkEnd w:id="50"/>
    <w:bookmarkStart w:name="z58" w:id="51"/>
    <w:p>
      <w:pPr>
        <w:spacing w:after="0"/>
        <w:ind w:left="0"/>
        <w:jc w:val="both"/>
      </w:pPr>
      <w:r>
        <w:rPr>
          <w:rFonts w:ascii="Times New Roman"/>
          <w:b w:val="false"/>
          <w:i w:val="false"/>
          <w:color w:val="000000"/>
          <w:sz w:val="28"/>
        </w:rPr>
        <w:t>
      2) қаржыландырудың жиынтық жоспарына өзгерістерді бекіту, нақтылау және енгізу үшін бюджеттік бағдарламалар әкімшілерінен бюджеттік сұранымды алу, бюджеттік бағдарламаларын Атырау облысы әкімдігінің (https://www.gov.kz) веб-порталына орналастыруды қадағалау;</w:t>
      </w:r>
    </w:p>
    <w:bookmarkEnd w:id="51"/>
    <w:bookmarkStart w:name="z59" w:id="52"/>
    <w:p>
      <w:pPr>
        <w:spacing w:after="0"/>
        <w:ind w:left="0"/>
        <w:jc w:val="both"/>
      </w:pPr>
      <w:r>
        <w:rPr>
          <w:rFonts w:ascii="Times New Roman"/>
          <w:b w:val="false"/>
          <w:i w:val="false"/>
          <w:color w:val="000000"/>
          <w:sz w:val="28"/>
        </w:rPr>
        <w:t>
      3) міндеттемелер және төлемдер бойынша қаржыландырудың жиынтық жоспарларын жасау, бекіту, өзгерістер енгізу және жергілікті бюджет бойынша түсімдердің жиынтық жоспарын жүргізу;</w:t>
      </w:r>
    </w:p>
    <w:bookmarkEnd w:id="52"/>
    <w:bookmarkStart w:name="z60" w:id="53"/>
    <w:p>
      <w:pPr>
        <w:spacing w:after="0"/>
        <w:ind w:left="0"/>
        <w:jc w:val="both"/>
      </w:pPr>
      <w:r>
        <w:rPr>
          <w:rFonts w:ascii="Times New Roman"/>
          <w:b w:val="false"/>
          <w:i w:val="false"/>
          <w:color w:val="000000"/>
          <w:sz w:val="28"/>
        </w:rPr>
        <w:t>
      4) бюджетке түсетін түсімдердің жиынтық жоспарын Қазақстан Республикасының заңнамалық актілеріне сәйкес бюджетке төленетін төлемдер түсімдерінің мерзімін, бюджетке өткен жылдары түскен төлемдер түсімдерінің динамикасын, мемлекеттік бағалы қағаздардың табыстылық динамикасын талдау және бағалы қағаздар нарығындағы сұраныс пен ұсыныстар деңгейін, кредиттік шарттардың, қарыз шарттарының, байланысты гранттар туралы келісімдердің талаптарын негізге ала отырып, бюджет түсімдері сыныптамасының топтама кодтарының толық көлемін жасау;</w:t>
      </w:r>
    </w:p>
    <w:bookmarkEnd w:id="53"/>
    <w:bookmarkStart w:name="z61" w:id="54"/>
    <w:p>
      <w:pPr>
        <w:spacing w:after="0"/>
        <w:ind w:left="0"/>
        <w:jc w:val="both"/>
      </w:pPr>
      <w:r>
        <w:rPr>
          <w:rFonts w:ascii="Times New Roman"/>
          <w:b w:val="false"/>
          <w:i w:val="false"/>
          <w:color w:val="000000"/>
          <w:sz w:val="28"/>
        </w:rPr>
        <w:t>
      5) аудан бюджетіне салықтық емес түсімдердің, негізгі капиталды сатудан түсетін түсімдердің, трансферттер түсімдерінің, бюджеттік кредиттерді өтеу сомаларының, мемлекеттің қаржылық активтерін сатудан түсетін түсімдердің, сондай-ақ қарыздар түсімдерінің артық (қате) төленген сомаларының қайтарылуын қамтамасыз ету;</w:t>
      </w:r>
    </w:p>
    <w:bookmarkEnd w:id="54"/>
    <w:bookmarkStart w:name="z62" w:id="55"/>
    <w:p>
      <w:pPr>
        <w:spacing w:after="0"/>
        <w:ind w:left="0"/>
        <w:jc w:val="both"/>
      </w:pPr>
      <w:r>
        <w:rPr>
          <w:rFonts w:ascii="Times New Roman"/>
          <w:b w:val="false"/>
          <w:i w:val="false"/>
          <w:color w:val="000000"/>
          <w:sz w:val="28"/>
        </w:rPr>
        <w:t>
      6) бюджет ақшасын басқару, бюджеттік мониторинг жүргізеді;</w:t>
      </w:r>
    </w:p>
    <w:bookmarkEnd w:id="55"/>
    <w:bookmarkStart w:name="z63" w:id="56"/>
    <w:p>
      <w:pPr>
        <w:spacing w:after="0"/>
        <w:ind w:left="0"/>
        <w:jc w:val="both"/>
      </w:pPr>
      <w:r>
        <w:rPr>
          <w:rFonts w:ascii="Times New Roman"/>
          <w:b w:val="false"/>
          <w:i w:val="false"/>
          <w:color w:val="000000"/>
          <w:sz w:val="28"/>
        </w:rPr>
        <w:t>
      7) аудандық бюджеттің атқарылуы туралы есепті және мақсаттарға қол жеткізу бойынша операциялық бағалауды жасақтап, әкімдікке, мәслихатқа, тексеру комиссиясына, облыстық экономика және қаржы басқармасына, облыстық ішкі мемлекеттік аудитке ұсыну;</w:t>
      </w:r>
    </w:p>
    <w:bookmarkEnd w:id="56"/>
    <w:bookmarkStart w:name="z64" w:id="57"/>
    <w:p>
      <w:pPr>
        <w:spacing w:after="0"/>
        <w:ind w:left="0"/>
        <w:jc w:val="both"/>
      </w:pPr>
      <w:r>
        <w:rPr>
          <w:rFonts w:ascii="Times New Roman"/>
          <w:b w:val="false"/>
          <w:i w:val="false"/>
          <w:color w:val="000000"/>
          <w:sz w:val="28"/>
        </w:rPr>
        <w:t>
      8) Республикалық және облыстық трансферттердің игерілу барысы бойынша мониторинг жасау және ұсыну;</w:t>
      </w:r>
    </w:p>
    <w:bookmarkEnd w:id="57"/>
    <w:bookmarkStart w:name="z65" w:id="58"/>
    <w:p>
      <w:pPr>
        <w:spacing w:after="0"/>
        <w:ind w:left="0"/>
        <w:jc w:val="both"/>
      </w:pPr>
      <w:r>
        <w:rPr>
          <w:rFonts w:ascii="Times New Roman"/>
          <w:b w:val="false"/>
          <w:i w:val="false"/>
          <w:color w:val="000000"/>
          <w:sz w:val="28"/>
        </w:rPr>
        <w:t>
      9) демеушілік пен қайырымдылық көмектен ақшаның түсімі мен жұмсалуы туралы есепті ұсыну;</w:t>
      </w:r>
    </w:p>
    <w:bookmarkEnd w:id="58"/>
    <w:bookmarkStart w:name="z66" w:id="59"/>
    <w:p>
      <w:pPr>
        <w:spacing w:after="0"/>
        <w:ind w:left="0"/>
        <w:jc w:val="both"/>
      </w:pPr>
      <w:r>
        <w:rPr>
          <w:rFonts w:ascii="Times New Roman"/>
          <w:b w:val="false"/>
          <w:i w:val="false"/>
          <w:color w:val="000000"/>
          <w:sz w:val="28"/>
        </w:rPr>
        <w:t>
      10) аудан бойынша кредиторлық және дебиторлық берешек туралы есепті ұсыну;</w:t>
      </w:r>
    </w:p>
    <w:bookmarkEnd w:id="59"/>
    <w:bookmarkStart w:name="z67" w:id="60"/>
    <w:p>
      <w:pPr>
        <w:spacing w:after="0"/>
        <w:ind w:left="0"/>
        <w:jc w:val="both"/>
      </w:pPr>
      <w:r>
        <w:rPr>
          <w:rFonts w:ascii="Times New Roman"/>
          <w:b w:val="false"/>
          <w:i w:val="false"/>
          <w:color w:val="000000"/>
          <w:sz w:val="28"/>
        </w:rPr>
        <w:t>
      11) бюджеттік бағдарламалар әкімшілерінің белгіленген нысаны бойынша демеушілік, қайырымдылық көмектің бақылау шоттарын ашу жөнінде өтініштерін қарау және ақшаны уақытша шетелдік валюта шоттарына орналыстыру;</w:t>
      </w:r>
    </w:p>
    <w:bookmarkEnd w:id="60"/>
    <w:bookmarkStart w:name="z68" w:id="61"/>
    <w:p>
      <w:pPr>
        <w:spacing w:after="0"/>
        <w:ind w:left="0"/>
        <w:jc w:val="both"/>
      </w:pPr>
      <w:r>
        <w:rPr>
          <w:rFonts w:ascii="Times New Roman"/>
          <w:b w:val="false"/>
          <w:i w:val="false"/>
          <w:color w:val="000000"/>
          <w:sz w:val="28"/>
        </w:rPr>
        <w:t>
      12) бекітілген көлемде облыстық бюджеттің кірісіне бюджеттік алымдар аудару;</w:t>
      </w:r>
    </w:p>
    <w:bookmarkEnd w:id="61"/>
    <w:bookmarkStart w:name="z69" w:id="62"/>
    <w:p>
      <w:pPr>
        <w:spacing w:after="0"/>
        <w:ind w:left="0"/>
        <w:jc w:val="both"/>
      </w:pPr>
      <w:r>
        <w:rPr>
          <w:rFonts w:ascii="Times New Roman"/>
          <w:b w:val="false"/>
          <w:i w:val="false"/>
          <w:color w:val="000000"/>
          <w:sz w:val="28"/>
        </w:rPr>
        <w:t>
      13) өз құзыреті шегінде аудандық коммуналдық мүлікті басқару саласындағы қатынастарды реттейтін нормативтік құқықтық актілерді әзірлеу, бекіту;</w:t>
      </w:r>
    </w:p>
    <w:bookmarkEnd w:id="62"/>
    <w:bookmarkStart w:name="z70" w:id="63"/>
    <w:p>
      <w:pPr>
        <w:spacing w:after="0"/>
        <w:ind w:left="0"/>
        <w:jc w:val="both"/>
      </w:pPr>
      <w:r>
        <w:rPr>
          <w:rFonts w:ascii="Times New Roman"/>
          <w:b w:val="false"/>
          <w:i w:val="false"/>
          <w:color w:val="000000"/>
          <w:sz w:val="28"/>
        </w:rPr>
        <w:t>
      14) коммуналдық меншікке айналдырылған (түскен), тәркіленген мүлікті есепке алу және одан әрі пайдалану бойынша дерекқорды жүргізу;</w:t>
      </w:r>
    </w:p>
    <w:bookmarkEnd w:id="63"/>
    <w:bookmarkStart w:name="z71" w:id="64"/>
    <w:p>
      <w:pPr>
        <w:spacing w:after="0"/>
        <w:ind w:left="0"/>
        <w:jc w:val="both"/>
      </w:pPr>
      <w:r>
        <w:rPr>
          <w:rFonts w:ascii="Times New Roman"/>
          <w:b w:val="false"/>
          <w:i w:val="false"/>
          <w:color w:val="000000"/>
          <w:sz w:val="28"/>
        </w:rPr>
        <w:t>
      15) егер Қазақстан Республикасының заңдарында өзгеше көзделмесе, аудандық коммуналдық мүлікті басқару, оны қорғау жөніндегі шараларды жүзеге асыру;</w:t>
      </w:r>
    </w:p>
    <w:bookmarkEnd w:id="64"/>
    <w:bookmarkStart w:name="z72" w:id="65"/>
    <w:p>
      <w:pPr>
        <w:spacing w:after="0"/>
        <w:ind w:left="0"/>
        <w:jc w:val="both"/>
      </w:pPr>
      <w:r>
        <w:rPr>
          <w:rFonts w:ascii="Times New Roman"/>
          <w:b w:val="false"/>
          <w:i w:val="false"/>
          <w:color w:val="000000"/>
          <w:sz w:val="28"/>
        </w:rPr>
        <w:t>
      16) егер Қазақстан Республикасының заңдарында өзгеше көзделмесе, аудандық коммуналдық мүлікті жеке тұлғаларға және мемлекеттік емес заңды тұлғаларға кейіннен сатып алу құқығынсыз немесе шағын кәсіпкерлік субъектілерінің меншігіне кейіннен өтеусіз негізде беру құқығымен мүліктік жалға (жалдауға), сенімгерлік басқаруға беру;</w:t>
      </w:r>
    </w:p>
    <w:bookmarkEnd w:id="65"/>
    <w:bookmarkStart w:name="z73" w:id="66"/>
    <w:p>
      <w:pPr>
        <w:spacing w:after="0"/>
        <w:ind w:left="0"/>
        <w:jc w:val="both"/>
      </w:pPr>
      <w:r>
        <w:rPr>
          <w:rFonts w:ascii="Times New Roman"/>
          <w:b w:val="false"/>
          <w:i w:val="false"/>
          <w:color w:val="000000"/>
          <w:sz w:val="28"/>
        </w:rPr>
        <w:t>
      17) дүлей зілзалалар мен авариялар салдарынан физикалық немесе моральдық тозуынан жарамсыз болған мемлекеттік мүліктің жекелеген түрлерін есептен шығарылуына келісім беру;</w:t>
      </w:r>
    </w:p>
    <w:bookmarkEnd w:id="66"/>
    <w:bookmarkStart w:name="z74" w:id="67"/>
    <w:p>
      <w:pPr>
        <w:spacing w:after="0"/>
        <w:ind w:left="0"/>
        <w:jc w:val="both"/>
      </w:pPr>
      <w:r>
        <w:rPr>
          <w:rFonts w:ascii="Times New Roman"/>
          <w:b w:val="false"/>
          <w:i w:val="false"/>
          <w:color w:val="000000"/>
          <w:sz w:val="28"/>
        </w:rPr>
        <w:t>
      18) аудандық коммуналдық заңды тұлғаларды құру, қайта ұйымдастыру және тарату туралы, сондай-ақ олардың акционерлік қоғамдар мен жауапкершілігі шектеулі серіктестіктерге қатысуы, оларды құру, қайта ұйымдастыру, тарату, акционерлік қоғамдардың өздеріне тиесілі акцияларын, жауапкершілігі шектеулі серіктестіктердің жарғылық капиталындағы қатысу үлестерін иеліктен шығару туралы шешімдер қабылдауға қатысу;</w:t>
      </w:r>
    </w:p>
    <w:bookmarkEnd w:id="67"/>
    <w:bookmarkStart w:name="z75" w:id="68"/>
    <w:p>
      <w:pPr>
        <w:spacing w:after="0"/>
        <w:ind w:left="0"/>
        <w:jc w:val="both"/>
      </w:pPr>
      <w:r>
        <w:rPr>
          <w:rFonts w:ascii="Times New Roman"/>
          <w:b w:val="false"/>
          <w:i w:val="false"/>
          <w:color w:val="000000"/>
          <w:sz w:val="28"/>
        </w:rPr>
        <w:t>
      19) аудандық коммуналдық заңды тұлғалардың жарғысын (ережесін) бекітуге, оған өзгерістер мен толықтырулар енгізуге немесе жергілікті бюджеттен қаржыландырылатын, аудандық коммуналдық мүлікке билік етуге уәкілетті атқарушы органға осыған уәкілеттік беруге қатысу;</w:t>
      </w:r>
    </w:p>
    <w:bookmarkEnd w:id="68"/>
    <w:bookmarkStart w:name="z76" w:id="69"/>
    <w:p>
      <w:pPr>
        <w:spacing w:after="0"/>
        <w:ind w:left="0"/>
        <w:jc w:val="both"/>
      </w:pPr>
      <w:r>
        <w:rPr>
          <w:rFonts w:ascii="Times New Roman"/>
          <w:b w:val="false"/>
          <w:i w:val="false"/>
          <w:color w:val="000000"/>
          <w:sz w:val="28"/>
        </w:rPr>
        <w:t>
      20) аудандық коммуналдық мүліктің пайдаланылуын және сақталуын бақылауды қамтамасыз ету;</w:t>
      </w:r>
    </w:p>
    <w:bookmarkEnd w:id="69"/>
    <w:bookmarkStart w:name="z77" w:id="70"/>
    <w:p>
      <w:pPr>
        <w:spacing w:after="0"/>
        <w:ind w:left="0"/>
        <w:jc w:val="both"/>
      </w:pPr>
      <w:r>
        <w:rPr>
          <w:rFonts w:ascii="Times New Roman"/>
          <w:b w:val="false"/>
          <w:i w:val="false"/>
          <w:color w:val="000000"/>
          <w:sz w:val="28"/>
        </w:rPr>
        <w:t>
      21) аудандық коммуналдық мүлікті аудандық коммуналдық заңды тұлғаларға бекітіп беру;</w:t>
      </w:r>
    </w:p>
    <w:bookmarkEnd w:id="70"/>
    <w:bookmarkStart w:name="z78" w:id="71"/>
    <w:p>
      <w:pPr>
        <w:spacing w:after="0"/>
        <w:ind w:left="0"/>
        <w:jc w:val="both"/>
      </w:pPr>
      <w:r>
        <w:rPr>
          <w:rFonts w:ascii="Times New Roman"/>
          <w:b w:val="false"/>
          <w:i w:val="false"/>
          <w:color w:val="000000"/>
          <w:sz w:val="28"/>
        </w:rPr>
        <w:t>
      22) аудандық коммуналдық заңды тұлғалардың филиалдар мен өкілдіктер құруына келісім беру;</w:t>
      </w:r>
    </w:p>
    <w:bookmarkEnd w:id="71"/>
    <w:bookmarkStart w:name="z79" w:id="72"/>
    <w:p>
      <w:pPr>
        <w:spacing w:after="0"/>
        <w:ind w:left="0"/>
        <w:jc w:val="both"/>
      </w:pPr>
      <w:r>
        <w:rPr>
          <w:rFonts w:ascii="Times New Roman"/>
          <w:b w:val="false"/>
          <w:i w:val="false"/>
          <w:color w:val="000000"/>
          <w:sz w:val="28"/>
        </w:rPr>
        <w:t>
      23) егер Қазақстан Республикасының заңдарында өзгеше көзделмесе, аудандық коммуналдық мүлікті пайдалану туралы, оның ішінде оны кепілге, мүліктік жалға (жалдауға), өтеусіз пайдалануға және сенімгерлік басқаруға беру туралы шешімдер қабылдауға қатысу;</w:t>
      </w:r>
    </w:p>
    <w:bookmarkEnd w:id="72"/>
    <w:bookmarkStart w:name="z80" w:id="73"/>
    <w:p>
      <w:pPr>
        <w:spacing w:after="0"/>
        <w:ind w:left="0"/>
        <w:jc w:val="both"/>
      </w:pPr>
      <w:r>
        <w:rPr>
          <w:rFonts w:ascii="Times New Roman"/>
          <w:b w:val="false"/>
          <w:i w:val="false"/>
          <w:color w:val="000000"/>
          <w:sz w:val="28"/>
        </w:rPr>
        <w:t>
      24) коммуналдық меншікке айналдырылған (түскен), Қазақстан Республикасының заңнамасында белгіленген тәртіппен иесі жоқ деп танылған, мемлекетке мұрагерлік құқығы бойынша өткен аудандық коммуналдық мүліктің, сондай-ақ Қазақстан Республикасының заңнамасында белгіленген тәртіппен коммуналдық меншікке өтеусіз өткізілген иесіз қалған мүліктің, олжаның, қараусыз қалған жануарлардың, құрамында мәдени құндылықтарға жататын зат жоқ көмбелердің үлестерін есепке алуды, сақтауды, бағалауды және одан әрі пайдалануды ұйымдастыру;</w:t>
      </w:r>
    </w:p>
    <w:bookmarkEnd w:id="73"/>
    <w:bookmarkStart w:name="z81" w:id="74"/>
    <w:p>
      <w:pPr>
        <w:spacing w:after="0"/>
        <w:ind w:left="0"/>
        <w:jc w:val="both"/>
      </w:pPr>
      <w:r>
        <w:rPr>
          <w:rFonts w:ascii="Times New Roman"/>
          <w:b w:val="false"/>
          <w:i w:val="false"/>
          <w:color w:val="000000"/>
          <w:sz w:val="28"/>
        </w:rPr>
        <w:t>
      25) сенімгерлікпен басқарушының аудандық коммуналдық мүлікті сенімгерлікпен басқару шарты бойынша міндеттемелерді орындауын бақылауды жүзеге асыру;</w:t>
      </w:r>
    </w:p>
    <w:bookmarkEnd w:id="74"/>
    <w:bookmarkStart w:name="z82" w:id="75"/>
    <w:p>
      <w:pPr>
        <w:spacing w:after="0"/>
        <w:ind w:left="0"/>
        <w:jc w:val="both"/>
      </w:pPr>
      <w:r>
        <w:rPr>
          <w:rFonts w:ascii="Times New Roman"/>
          <w:b w:val="false"/>
          <w:i w:val="false"/>
          <w:color w:val="000000"/>
          <w:sz w:val="28"/>
        </w:rPr>
        <w:t xml:space="preserve">
      26)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аудандық коммуналдық мүлікті, сондай-ақ мүліктік кешен ретінде кәсіпорындарды міндетті түрде жария тыңдаулар өткізе отырып жекешелендіруді жүзеге асыру, жекешелендіру процесін ұйымдастыру үшін делдалды тарту, жекешелендіру объектісін бағалауды қамтамасыз ету, жекешелендіру объектісінің сатып алу-сату шарттарын әзірлеу мен жасасуды және сатып алу-сату шарттары талаптарының сақталуын бақылауды жүзеге асыру;</w:t>
      </w:r>
    </w:p>
    <w:bookmarkEnd w:id="75"/>
    <w:bookmarkStart w:name="z83" w:id="76"/>
    <w:p>
      <w:pPr>
        <w:spacing w:after="0"/>
        <w:ind w:left="0"/>
        <w:jc w:val="both"/>
      </w:pPr>
      <w:r>
        <w:rPr>
          <w:rFonts w:ascii="Times New Roman"/>
          <w:b w:val="false"/>
          <w:i w:val="false"/>
          <w:color w:val="000000"/>
          <w:sz w:val="28"/>
        </w:rPr>
        <w:t>
      27) өзіне осы Заңда және Қазақстан Республикасының өзге де заңнамасында жүктелген өзге де өкілеттіктерді жүзеге асыру.</w:t>
      </w:r>
    </w:p>
    <w:bookmarkEnd w:id="76"/>
    <w:bookmarkStart w:name="z84" w:id="77"/>
    <w:p>
      <w:pPr>
        <w:spacing w:after="0"/>
        <w:ind w:left="0"/>
        <w:jc w:val="left"/>
      </w:pPr>
      <w:r>
        <w:rPr>
          <w:rFonts w:ascii="Times New Roman"/>
          <w:b/>
          <w:i w:val="false"/>
          <w:color w:val="000000"/>
        </w:rPr>
        <w:t xml:space="preserve"> 3-тарау. "Жылыой ауданы экономика және қаржы бөлімі" мемлекеттік мекемесінің бірінші басшысының мәртебесі, өкілеттіктері</w:t>
      </w:r>
    </w:p>
    <w:bookmarkEnd w:id="77"/>
    <w:bookmarkStart w:name="z85" w:id="78"/>
    <w:p>
      <w:pPr>
        <w:spacing w:after="0"/>
        <w:ind w:left="0"/>
        <w:jc w:val="both"/>
      </w:pPr>
      <w:r>
        <w:rPr>
          <w:rFonts w:ascii="Times New Roman"/>
          <w:b w:val="false"/>
          <w:i w:val="false"/>
          <w:color w:val="000000"/>
          <w:sz w:val="28"/>
        </w:rPr>
        <w:t>
      17. Бөлімді басқаруды бірінші басшы жүзеге асырады, ол бөлімге жүктелген міндеттердің орындалуына жән оның өз өкілеттіктерін жүзеге асыруына дербес жауапты болады.</w:t>
      </w:r>
    </w:p>
    <w:bookmarkEnd w:id="78"/>
    <w:bookmarkStart w:name="z86" w:id="79"/>
    <w:p>
      <w:pPr>
        <w:spacing w:after="0"/>
        <w:ind w:left="0"/>
        <w:jc w:val="both"/>
      </w:pPr>
      <w:r>
        <w:rPr>
          <w:rFonts w:ascii="Times New Roman"/>
          <w:b w:val="false"/>
          <w:i w:val="false"/>
          <w:color w:val="000000"/>
          <w:sz w:val="28"/>
        </w:rPr>
        <w:t>
      18. Бөлімнің бірінші басшысы Қазақстан Республикасының заңнамасына сәйкес лауазымға тағайындалады және лауазымнан босатылады.</w:t>
      </w:r>
    </w:p>
    <w:bookmarkEnd w:id="79"/>
    <w:bookmarkStart w:name="z87" w:id="80"/>
    <w:p>
      <w:pPr>
        <w:spacing w:after="0"/>
        <w:ind w:left="0"/>
        <w:jc w:val="both"/>
      </w:pPr>
      <w:r>
        <w:rPr>
          <w:rFonts w:ascii="Times New Roman"/>
          <w:b w:val="false"/>
          <w:i w:val="false"/>
          <w:color w:val="000000"/>
          <w:sz w:val="28"/>
        </w:rPr>
        <w:t>
      19. Бөлім басшысының Қазақстан Республикасының заңнамасына сәйкес лауазымға тағайындалатын және лауазымнан босатылатын орынбасары болады.</w:t>
      </w:r>
    </w:p>
    <w:bookmarkEnd w:id="80"/>
    <w:bookmarkStart w:name="z88" w:id="81"/>
    <w:p>
      <w:pPr>
        <w:spacing w:after="0"/>
        <w:ind w:left="0"/>
        <w:jc w:val="both"/>
      </w:pPr>
      <w:r>
        <w:rPr>
          <w:rFonts w:ascii="Times New Roman"/>
          <w:b w:val="false"/>
          <w:i w:val="false"/>
          <w:color w:val="000000"/>
          <w:sz w:val="28"/>
        </w:rPr>
        <w:t>
      20. Бөлімнің бірінші басшысының өкілеттіктері:</w:t>
      </w:r>
    </w:p>
    <w:bookmarkEnd w:id="81"/>
    <w:bookmarkStart w:name="z89" w:id="82"/>
    <w:p>
      <w:pPr>
        <w:spacing w:after="0"/>
        <w:ind w:left="0"/>
        <w:jc w:val="both"/>
      </w:pPr>
      <w:r>
        <w:rPr>
          <w:rFonts w:ascii="Times New Roman"/>
          <w:b w:val="false"/>
          <w:i w:val="false"/>
          <w:color w:val="000000"/>
          <w:sz w:val="28"/>
        </w:rPr>
        <w:t>
      1) өзінің орынбасары мен басқа да қызметкерлерінің міндеттері мен өкілеттіліктерін айқындайды;</w:t>
      </w:r>
    </w:p>
    <w:bookmarkEnd w:id="82"/>
    <w:bookmarkStart w:name="z90" w:id="83"/>
    <w:p>
      <w:pPr>
        <w:spacing w:after="0"/>
        <w:ind w:left="0"/>
        <w:jc w:val="both"/>
      </w:pPr>
      <w:r>
        <w:rPr>
          <w:rFonts w:ascii="Times New Roman"/>
          <w:b w:val="false"/>
          <w:i w:val="false"/>
          <w:color w:val="000000"/>
          <w:sz w:val="28"/>
        </w:rPr>
        <w:t>
      2) бөлімде сыбайлас жемқорлыққа қарсы іс-қимыл жасауға бағытталған шаралар қабылдайды және сыбайлас жемқорлыққа қарсы шаралардың қабылдануына дербес жауапты болады;</w:t>
      </w:r>
    </w:p>
    <w:bookmarkEnd w:id="83"/>
    <w:bookmarkStart w:name="z91" w:id="84"/>
    <w:p>
      <w:pPr>
        <w:spacing w:after="0"/>
        <w:ind w:left="0"/>
        <w:jc w:val="both"/>
      </w:pPr>
      <w:r>
        <w:rPr>
          <w:rFonts w:ascii="Times New Roman"/>
          <w:b w:val="false"/>
          <w:i w:val="false"/>
          <w:color w:val="000000"/>
          <w:sz w:val="28"/>
        </w:rPr>
        <w:t>
      3) Қазақстан Республикасының заңнамасына сәйкес бөлімінің қызметкерлерін қызметке тағайындайды және қызметтен босатады;</w:t>
      </w:r>
    </w:p>
    <w:bookmarkEnd w:id="84"/>
    <w:bookmarkStart w:name="z92" w:id="85"/>
    <w:p>
      <w:pPr>
        <w:spacing w:after="0"/>
        <w:ind w:left="0"/>
        <w:jc w:val="both"/>
      </w:pPr>
      <w:r>
        <w:rPr>
          <w:rFonts w:ascii="Times New Roman"/>
          <w:b w:val="false"/>
          <w:i w:val="false"/>
          <w:color w:val="000000"/>
          <w:sz w:val="28"/>
        </w:rPr>
        <w:t>
      4) Қазақстан Республикасының заңнамасында белгіленген тәртіппен бөлімінің қызметкерлеріне тәртіптік жаза қолданады;</w:t>
      </w:r>
    </w:p>
    <w:bookmarkEnd w:id="85"/>
    <w:bookmarkStart w:name="z93" w:id="86"/>
    <w:p>
      <w:pPr>
        <w:spacing w:after="0"/>
        <w:ind w:left="0"/>
        <w:jc w:val="both"/>
      </w:pPr>
      <w:r>
        <w:rPr>
          <w:rFonts w:ascii="Times New Roman"/>
          <w:b w:val="false"/>
          <w:i w:val="false"/>
          <w:color w:val="000000"/>
          <w:sz w:val="28"/>
        </w:rPr>
        <w:t>
      5) бөлімінің актілеріне қол қояды;</w:t>
      </w:r>
    </w:p>
    <w:bookmarkEnd w:id="86"/>
    <w:bookmarkStart w:name="z94" w:id="87"/>
    <w:p>
      <w:pPr>
        <w:spacing w:after="0"/>
        <w:ind w:left="0"/>
        <w:jc w:val="both"/>
      </w:pPr>
      <w:r>
        <w:rPr>
          <w:rFonts w:ascii="Times New Roman"/>
          <w:b w:val="false"/>
          <w:i w:val="false"/>
          <w:color w:val="000000"/>
          <w:sz w:val="28"/>
        </w:rPr>
        <w:t>
      6) мемлекеттік органдарда және өзге де ұйымдарда экономика және қаржы бөлімін білдіреді;</w:t>
      </w:r>
    </w:p>
    <w:bookmarkEnd w:id="87"/>
    <w:bookmarkStart w:name="z95" w:id="88"/>
    <w:p>
      <w:pPr>
        <w:spacing w:after="0"/>
        <w:ind w:left="0"/>
        <w:jc w:val="both"/>
      </w:pPr>
      <w:r>
        <w:rPr>
          <w:rFonts w:ascii="Times New Roman"/>
          <w:b w:val="false"/>
          <w:i w:val="false"/>
          <w:color w:val="000000"/>
          <w:sz w:val="28"/>
        </w:rPr>
        <w:t>
      7) бөлімнің жұмыс регламентін және штаттық кестесін бекітеді;</w:t>
      </w:r>
    </w:p>
    <w:bookmarkEnd w:id="88"/>
    <w:bookmarkStart w:name="z96" w:id="89"/>
    <w:p>
      <w:pPr>
        <w:spacing w:after="0"/>
        <w:ind w:left="0"/>
        <w:jc w:val="both"/>
      </w:pPr>
      <w:r>
        <w:rPr>
          <w:rFonts w:ascii="Times New Roman"/>
          <w:b w:val="false"/>
          <w:i w:val="false"/>
          <w:color w:val="000000"/>
          <w:sz w:val="28"/>
        </w:rPr>
        <w:t>
      8) өз құзыреті шегінде қолданыстағы заңнамаға сәйкес өзге де өкілеттіліктерді жүзеге асырады;</w:t>
      </w:r>
    </w:p>
    <w:bookmarkEnd w:id="89"/>
    <w:bookmarkStart w:name="z97" w:id="90"/>
    <w:p>
      <w:pPr>
        <w:spacing w:after="0"/>
        <w:ind w:left="0"/>
        <w:jc w:val="both"/>
      </w:pPr>
      <w:r>
        <w:rPr>
          <w:rFonts w:ascii="Times New Roman"/>
          <w:b w:val="false"/>
          <w:i w:val="false"/>
          <w:color w:val="000000"/>
          <w:sz w:val="28"/>
        </w:rPr>
        <w:t>
      9) бөлімінің бірінші басшысы болмаған кезеңде оның өкілеттіктерін қолданыстағы заңнамаға сәйкес оны алмастыратын тұлға жүзеге асырады.</w:t>
      </w:r>
    </w:p>
    <w:bookmarkEnd w:id="90"/>
    <w:bookmarkStart w:name="z98" w:id="91"/>
    <w:p>
      <w:pPr>
        <w:spacing w:after="0"/>
        <w:ind w:left="0"/>
        <w:jc w:val="both"/>
      </w:pPr>
      <w:r>
        <w:rPr>
          <w:rFonts w:ascii="Times New Roman"/>
          <w:b w:val="false"/>
          <w:i w:val="false"/>
          <w:color w:val="000000"/>
          <w:sz w:val="28"/>
        </w:rPr>
        <w:t>
      21. Бірінші басшы өз орынбасарының өкілеттіктерін қолданыстағы заңнамаға айқындайды.</w:t>
      </w:r>
    </w:p>
    <w:bookmarkEnd w:id="91"/>
    <w:bookmarkStart w:name="z99" w:id="92"/>
    <w:p>
      <w:pPr>
        <w:spacing w:after="0"/>
        <w:ind w:left="0"/>
        <w:jc w:val="left"/>
      </w:pPr>
      <w:r>
        <w:rPr>
          <w:rFonts w:ascii="Times New Roman"/>
          <w:b/>
          <w:i w:val="false"/>
          <w:color w:val="000000"/>
        </w:rPr>
        <w:t xml:space="preserve"> 4-тарау. Жұмыс режимі</w:t>
      </w:r>
    </w:p>
    <w:bookmarkEnd w:id="92"/>
    <w:bookmarkStart w:name="z100" w:id="93"/>
    <w:p>
      <w:pPr>
        <w:spacing w:after="0"/>
        <w:ind w:left="0"/>
        <w:jc w:val="both"/>
      </w:pPr>
      <w:r>
        <w:rPr>
          <w:rFonts w:ascii="Times New Roman"/>
          <w:b w:val="false"/>
          <w:i w:val="false"/>
          <w:color w:val="000000"/>
          <w:sz w:val="28"/>
        </w:rPr>
        <w:t>
      22. Бөлімнің жұмыс тәртібі ішкі еңбек тәртібінің қағидаларымен белгіленеді және Қазақстан Республикасы еңбек заңнамасының нормаларына қайшы келмеуі тиіс.</w:t>
      </w:r>
    </w:p>
    <w:bookmarkEnd w:id="93"/>
    <w:bookmarkStart w:name="z101" w:id="94"/>
    <w:p>
      <w:pPr>
        <w:spacing w:after="0"/>
        <w:ind w:left="0"/>
        <w:jc w:val="left"/>
      </w:pPr>
      <w:r>
        <w:rPr>
          <w:rFonts w:ascii="Times New Roman"/>
          <w:b/>
          <w:i w:val="false"/>
          <w:color w:val="000000"/>
        </w:rPr>
        <w:t xml:space="preserve"> 5-тарау. "Жылыой ауданы экономика және қаржы бөлімі" мемлекеттік мекемесінің мүлкі</w:t>
      </w:r>
    </w:p>
    <w:bookmarkEnd w:id="94"/>
    <w:bookmarkStart w:name="z102" w:id="95"/>
    <w:p>
      <w:pPr>
        <w:spacing w:after="0"/>
        <w:ind w:left="0"/>
        <w:jc w:val="both"/>
      </w:pPr>
      <w:r>
        <w:rPr>
          <w:rFonts w:ascii="Times New Roman"/>
          <w:b w:val="false"/>
          <w:i w:val="false"/>
          <w:color w:val="000000"/>
          <w:sz w:val="28"/>
        </w:rPr>
        <w:t>
      23. Бөлімнің заңнамада көзделген жағдайларда жедел басқару құқығында оқшауланған мүлкі болуы мүмкін.</w:t>
      </w:r>
    </w:p>
    <w:bookmarkEnd w:id="95"/>
    <w:bookmarkStart w:name="z103" w:id="96"/>
    <w:p>
      <w:pPr>
        <w:spacing w:after="0"/>
        <w:ind w:left="0"/>
        <w:jc w:val="both"/>
      </w:pPr>
      <w:r>
        <w:rPr>
          <w:rFonts w:ascii="Times New Roman"/>
          <w:b w:val="false"/>
          <w:i w:val="false"/>
          <w:color w:val="000000"/>
          <w:sz w:val="28"/>
        </w:rPr>
        <w:t>
      Бөлімінің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96"/>
    <w:bookmarkStart w:name="z104" w:id="97"/>
    <w:p>
      <w:pPr>
        <w:spacing w:after="0"/>
        <w:ind w:left="0"/>
        <w:jc w:val="both"/>
      </w:pPr>
      <w:r>
        <w:rPr>
          <w:rFonts w:ascii="Times New Roman"/>
          <w:b w:val="false"/>
          <w:i w:val="false"/>
          <w:color w:val="000000"/>
          <w:sz w:val="28"/>
        </w:rPr>
        <w:t>
      24. Бөлімге бекітілген мүлік аудандық коммуналдық меншікке жатады.</w:t>
      </w:r>
    </w:p>
    <w:bookmarkEnd w:id="97"/>
    <w:bookmarkStart w:name="z105" w:id="98"/>
    <w:p>
      <w:pPr>
        <w:spacing w:after="0"/>
        <w:ind w:left="0"/>
        <w:jc w:val="both"/>
      </w:pPr>
      <w:r>
        <w:rPr>
          <w:rFonts w:ascii="Times New Roman"/>
          <w:b w:val="false"/>
          <w:i w:val="false"/>
          <w:color w:val="000000"/>
          <w:sz w:val="28"/>
        </w:rPr>
        <w:t>
      25. Егер заңнамада өзгеше көзделмесе, бөлімінің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8"/>
    <w:bookmarkStart w:name="z106" w:id="99"/>
    <w:p>
      <w:pPr>
        <w:spacing w:after="0"/>
        <w:ind w:left="0"/>
        <w:jc w:val="left"/>
      </w:pPr>
      <w:r>
        <w:rPr>
          <w:rFonts w:ascii="Times New Roman"/>
          <w:b/>
          <w:i w:val="false"/>
          <w:color w:val="000000"/>
        </w:rPr>
        <w:t xml:space="preserve"> 6-тарау. "Жылыой ауданы экономика және қаржы бөлімі" мемлекеттік мекемесін қайта ұйымдастыру және тарату</w:t>
      </w:r>
    </w:p>
    <w:bookmarkEnd w:id="99"/>
    <w:bookmarkStart w:name="z107" w:id="100"/>
    <w:p>
      <w:pPr>
        <w:spacing w:after="0"/>
        <w:ind w:left="0"/>
        <w:jc w:val="both"/>
      </w:pPr>
      <w:r>
        <w:rPr>
          <w:rFonts w:ascii="Times New Roman"/>
          <w:b w:val="false"/>
          <w:i w:val="false"/>
          <w:color w:val="000000"/>
          <w:sz w:val="28"/>
        </w:rPr>
        <w:t>
      26. Бөлімді қайта ұйымдастыру және тарату Қазақстан Республикасының заңнамасына сәйкес жүзеге асырылады.</w:t>
      </w:r>
    </w:p>
    <w:bookmarkEnd w:id="10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