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e50a" w14:textId="481e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23 желтоқсандағы № 41-1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2026-2028 жылдарға арналған Құлсары қаласының, Жаңа-Қаратон кентінің, Жем, Қосшағыл, Қара-Арна, Майкөмген және Ақкиізтоғай ауылдық округтерінің бюджеттері жобаларын қарап,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11 496 752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1 225 550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2 800 мың теңге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10 268 302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11 784 408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- 287 656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287 656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287 656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300 876 мың теңге, оның ішінде: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59 015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241 821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306 601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- 5 725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5 725 мың теңге: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Жылыой аудандық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770 548 мың теңге, оның ішінде: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11 973 мың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758 475 мың теңге;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773 239 мың теңге;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- 2 691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279 209 мың теңге, оның ішінде: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20 815 мың теңге;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258 114 мың теңге;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280 312 мың теңге;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278 673 мың теңге, оның ішінде: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17 050 мың теңге;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 мың теңге;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261 243 мың теңге;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282 813 мың теңге;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547 843 мың теңге, оның ішінде: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4 840 мың теңге;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543 003 мың теңге;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548 234 мың теңге;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369 473 мың теңге, оның ішінде: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6 263 мың теңге;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363 210 мың теңге;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370 274 мың теңге;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аудандық маңызы бар қаланың, кенттің, ауылдың, ауылдық округтер бюджеттеріне берілетін 2026 жылға арналған бюджеттік субвенциялар 410 643 мың теңге сомасында белгіленсін, оның ішінде: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 – 157 990 мың теңге;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22 560 мың теңге;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68 496 мың теңге;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41 295 мың теңге;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Қара-Арна ауылдық округіне – 35 346 мың теңге.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42 972 мың теңге;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41 984 мың теңге.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бюджеттен аудандық маңызы бар қаланың, кенттің, ауылдың, ауылдық округтер бюджеттеріне берілетін 2027 жылға арналған бюджеттік субвенциялар 410 643 мың теңге сомасында белгіленсін, оның ішінде: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 – 157 990 мың теңге;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22 560 мың теңге;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68 496 мың теңге;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41 295 мың теңге;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Қара-Арна ауылдық округіне – 35 346 мың теңге.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42 972 мың теңге;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41 984 мың теңге.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аудандық маңызы бар қаланың, кенттің, ауылдың, ауылдық округтер бюджеттеріне берілетін 2028 жылға арналған бюджеттік субвенциялар 410 643 мың теңге сомасында белгіленсін, оның ішінде: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 – 157 990 мың теңге;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22 560 мың теңге;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68 496 мың теңге;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41 295 мың теңге;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Қара-Арна ауылдық округіне – 35 346 мың теңге.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42 972 мың теңге;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41 984 мың теңге.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жылдың 1 қаңтарынан бастап қолданысқа енгiзiледi.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5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Құлсары қаласының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5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Құлсары қаласының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15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Құлсары қаласының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5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Жаңа-Қаратон кентінің бюджеті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5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Жаңа-Қаратон кентінің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16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Жаңа-Қаратон кентінің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Жем ауылдық округінің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16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Жем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1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Жем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6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Қосшағыл ауылдық округінің бюджеті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17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Қосшағыл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17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Қосшағыл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7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Қара-Арна ауылдық округінің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1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Қара-Арна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17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Қара-Арна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8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Майкөмген ауылдық округінің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18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Майкөмген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18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Майкөмген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8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Ақкиізтоғай ауылдық округінің бюджеті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Жылыой аудандық мәслихатының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18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Ақкиізтоғай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19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Ақкиізтоғай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