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a371" w14:textId="8e2a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Құлсары қаласының, Жаңа-Қаратон кентінің, Жем, Қосшағыл, Қара-Арна, Майкөмген және Ақкиізтоғай ауылдық округтерінің бюджеттері туралы" Жылыой аудандық мәслихатының 2024 жылғы 25 желтоқсандағы № 26-1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2025 жылғы 19 желтоқсандағы № 40-2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Құлсары қаласының, Жаңа-Қаратон кентінің, Жем, Қосшағыл, Қара-Арна, Майкөмген және Ақкиізтоғай ауылдық округтерінің бюджеттері туралы" Жылыой аудандық мәслихатының 2024 жылғы 25 желтоқсандағы № 26-1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Құлсары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4 767 375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1 142 825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3 007 мың теңге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3 621 543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5 330 941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- 563 566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563 566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563 566 мың теңге."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2025-2027 жылдарға арналған Жаңа-Қаратон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273 270 мың теңге,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58 700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214 504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287 652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- 14 382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14 382 мың теңге: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14 382 мың теңге."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2025-2027 жылдарға арналған Жем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315 506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13 324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104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302 078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319 880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- 4 374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4 374 мың теңге: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4 374 мың теңге."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2025-2027 жылдарға арналған Қосшағыл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752 643 мың теңге, оның ішінде: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21 747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182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730 514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801 404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- 48 761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48 761 мың теңге: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48 761 мың теңге."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2025-2027 жылдарға арналған Қара-Арна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287 877 мың теңге, оның ішінде: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16 329 мың теңге;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403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270 959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186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295 883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- 8 006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8 006 мың теңге: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8 006 мың теңге."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2025-2027 жылдарға арналған Майкөмген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398 708 мың теңге, оның ішінде: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5 701 мың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393 007 мың теңге;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401 952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- 3 244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3 244 мың теңге: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3 244 мың теңге."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2025-2027 жылдарға арналған Ақкиізтоғай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172 924 мың теңге, оның ішінде: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7 409 мың теңге;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94 мың теңге;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165 421 мың теңге;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175 694 мың теңге;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- 2 770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2 770 мың теңге: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2 770 мың теңге.".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шешімге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енгiзiледi.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3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Құлсары қаласының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14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Жаңа-Қаратон кентінің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14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Жем ауылдық округінің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14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Қосшағыл ауылдық округінің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15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Қара-Арна ауылдық округінің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15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Майкөмген ауылдық округінің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15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Ақкиізтоғай ауылдық округінің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