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39e8" w14:textId="8ba3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Жылыой аудандық мәслихатының 2024 жылғы 20 желтоқсандағы № 25-1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17 желтоқсандағы № 39-1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Жылыой аудандық мәслихатының 2024 жылғы 20 желтоқсандағы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286 898 732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282 878 509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102 171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108 516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3 802 249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7 287 мың теңге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292 162 301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17 212 мың теңге,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23 592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6 380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- 5 280 781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5 280 781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23 592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6 380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5 263 569 мың теңге."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 № 39-1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286 898 732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282 294 920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282 130 645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