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844" w14:textId="b455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Жылыой аудандық мәслихатының 2024 жылғы 20 желтоқсандағы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19 тамыздағы № 33-2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Жылыой аудандық мәслихатының 2024 жылғы 20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256 908 635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253 564 790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46 425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3 168 920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262 172 204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несиелендіру – 17 212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23 592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6 380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- 5 280 781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5 280 781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23 592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6 380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5 263 569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тамыздағы 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