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46a27f" w14:textId="746a27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Жылыой ауданы бойынша 2025-2030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Жылыой аудандық мәслихатының 2025 жылғы 30 шілдедегі № 32-3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 бабы 1-тармағының </w:t>
      </w:r>
      <w:r>
        <w:rPr>
          <w:rFonts w:ascii="Times New Roman"/>
          <w:b w:val="false"/>
          <w:i w:val="false"/>
          <w:color w:val="000000"/>
          <w:sz w:val="28"/>
        </w:rPr>
        <w:t>13) тармақшасына</w:t>
      </w:r>
      <w:r>
        <w:rPr>
          <w:rFonts w:ascii="Times New Roman"/>
          <w:b w:val="false"/>
          <w:i w:val="false"/>
          <w:color w:val="000000"/>
          <w:sz w:val="28"/>
        </w:rPr>
        <w:t xml:space="preserve"> және "Жайылымдар туралы" Қазақстан Республикасының Заңының 8- бабының 1) тармақшасына, </w:t>
      </w:r>
      <w:r>
        <w:rPr>
          <w:rFonts w:ascii="Times New Roman"/>
          <w:b w:val="false"/>
          <w:i w:val="false"/>
          <w:color w:val="000000"/>
          <w:sz w:val="28"/>
        </w:rPr>
        <w:t>13-бабына</w:t>
      </w:r>
      <w:r>
        <w:rPr>
          <w:rFonts w:ascii="Times New Roman"/>
          <w:b w:val="false"/>
          <w:i w:val="false"/>
          <w:color w:val="000000"/>
          <w:sz w:val="28"/>
        </w:rPr>
        <w:t xml:space="preserve"> сәйкес Жылыой аудандық мәслихаты ШЕШІМ ҚАБЫЛДАДЫ:</w:t>
      </w:r>
    </w:p>
    <w:bookmarkEnd w:id="0"/>
    <w:bookmarkStart w:name="z5" w:id="1"/>
    <w:p>
      <w:pPr>
        <w:spacing w:after="0"/>
        <w:ind w:left="0"/>
        <w:jc w:val="both"/>
      </w:pPr>
      <w:r>
        <w:rPr>
          <w:rFonts w:ascii="Times New Roman"/>
          <w:b w:val="false"/>
          <w:i w:val="false"/>
          <w:color w:val="000000"/>
          <w:sz w:val="28"/>
        </w:rPr>
        <w:t>
      1. Бекітілсін:</w:t>
      </w:r>
    </w:p>
    <w:bookmarkEnd w:id="1"/>
    <w:bookmarkStart w:name="z6" w:id="2"/>
    <w:p>
      <w:pPr>
        <w:spacing w:after="0"/>
        <w:ind w:left="0"/>
        <w:jc w:val="both"/>
      </w:pPr>
      <w:r>
        <w:rPr>
          <w:rFonts w:ascii="Times New Roman"/>
          <w:b w:val="false"/>
          <w:i w:val="false"/>
          <w:color w:val="000000"/>
          <w:sz w:val="28"/>
        </w:rPr>
        <w:t>
      1) осы шешімнің 1-қосымшасына сәйкес Құлсары қаласы бойынша жайылымдарды басқару және оларды пайдалану жөніндегі жоспары;</w:t>
      </w:r>
    </w:p>
    <w:bookmarkEnd w:id="2"/>
    <w:bookmarkStart w:name="z7" w:id="3"/>
    <w:p>
      <w:pPr>
        <w:spacing w:after="0"/>
        <w:ind w:left="0"/>
        <w:jc w:val="both"/>
      </w:pPr>
      <w:r>
        <w:rPr>
          <w:rFonts w:ascii="Times New Roman"/>
          <w:b w:val="false"/>
          <w:i w:val="false"/>
          <w:color w:val="000000"/>
          <w:sz w:val="28"/>
        </w:rPr>
        <w:t>
      2) осы шешімнің 2-қосымшасына сәйкес Жаңа Қаратон кенті бойынша жайылымдарды басқару және оларды пайдалану жөніндегі жоспары;</w:t>
      </w:r>
    </w:p>
    <w:bookmarkEnd w:id="3"/>
    <w:bookmarkStart w:name="z8" w:id="4"/>
    <w:p>
      <w:pPr>
        <w:spacing w:after="0"/>
        <w:ind w:left="0"/>
        <w:jc w:val="both"/>
      </w:pPr>
      <w:r>
        <w:rPr>
          <w:rFonts w:ascii="Times New Roman"/>
          <w:b w:val="false"/>
          <w:i w:val="false"/>
          <w:color w:val="000000"/>
          <w:sz w:val="28"/>
        </w:rPr>
        <w:t>
      3) осы шешімнің 3-қосымшасына сәйкес Қара Арна ауылдық округі бойынша жайылымдарды басқару және оларды пайдалану жөніндегі жоспары;</w:t>
      </w:r>
    </w:p>
    <w:bookmarkEnd w:id="4"/>
    <w:bookmarkStart w:name="z9" w:id="5"/>
    <w:p>
      <w:pPr>
        <w:spacing w:after="0"/>
        <w:ind w:left="0"/>
        <w:jc w:val="both"/>
      </w:pPr>
      <w:r>
        <w:rPr>
          <w:rFonts w:ascii="Times New Roman"/>
          <w:b w:val="false"/>
          <w:i w:val="false"/>
          <w:color w:val="000000"/>
          <w:sz w:val="28"/>
        </w:rPr>
        <w:t>
      4) осы шешімнің 4-қосымшасына сәйкес Жем ауылдық округі бойынша жайылымдарды басқару және оларды пайдалану жөніндегі жоспары;</w:t>
      </w:r>
    </w:p>
    <w:bookmarkEnd w:id="5"/>
    <w:bookmarkStart w:name="z10" w:id="6"/>
    <w:p>
      <w:pPr>
        <w:spacing w:after="0"/>
        <w:ind w:left="0"/>
        <w:jc w:val="both"/>
      </w:pPr>
      <w:r>
        <w:rPr>
          <w:rFonts w:ascii="Times New Roman"/>
          <w:b w:val="false"/>
          <w:i w:val="false"/>
          <w:color w:val="000000"/>
          <w:sz w:val="28"/>
        </w:rPr>
        <w:t>
      5) осы шешімнің 5-қосымшасына сәйкес Майкөмген ауылдық округі бойынша жайылымдарды басқару және оларды пайдалану жөніндегі жоспары;</w:t>
      </w:r>
    </w:p>
    <w:bookmarkEnd w:id="6"/>
    <w:bookmarkStart w:name="z11" w:id="7"/>
    <w:p>
      <w:pPr>
        <w:spacing w:after="0"/>
        <w:ind w:left="0"/>
        <w:jc w:val="both"/>
      </w:pPr>
      <w:r>
        <w:rPr>
          <w:rFonts w:ascii="Times New Roman"/>
          <w:b w:val="false"/>
          <w:i w:val="false"/>
          <w:color w:val="000000"/>
          <w:sz w:val="28"/>
        </w:rPr>
        <w:t>
      6) осы шешімнің 6-қосымшасына сәйкес Ақкиізтоғай ауылдық округі бойынша жайылымдарды басқару және оларды пайдалану жөніндегі жоспары;</w:t>
      </w:r>
    </w:p>
    <w:bookmarkEnd w:id="7"/>
    <w:bookmarkStart w:name="z12" w:id="8"/>
    <w:p>
      <w:pPr>
        <w:spacing w:after="0"/>
        <w:ind w:left="0"/>
        <w:jc w:val="both"/>
      </w:pPr>
      <w:r>
        <w:rPr>
          <w:rFonts w:ascii="Times New Roman"/>
          <w:b w:val="false"/>
          <w:i w:val="false"/>
          <w:color w:val="000000"/>
          <w:sz w:val="28"/>
        </w:rPr>
        <w:t>
      7) осы шешімнің 7-қосымшасына сәйкес Қосшағыл ауылдық округі бойынша жайылымдарды басқару және оларды пайдалану жөніндегі жоспары;</w:t>
      </w:r>
    </w:p>
    <w:bookmarkEnd w:id="8"/>
    <w:bookmarkStart w:name="z13" w:id="9"/>
    <w:p>
      <w:pPr>
        <w:spacing w:after="0"/>
        <w:ind w:left="0"/>
        <w:jc w:val="both"/>
      </w:pPr>
      <w:r>
        <w:rPr>
          <w:rFonts w:ascii="Times New Roman"/>
          <w:b w:val="false"/>
          <w:i w:val="false"/>
          <w:color w:val="000000"/>
          <w:sz w:val="28"/>
        </w:rPr>
        <w:t>
      2. Осы шешімнің орындалуын бақылау әлеуметтік сала, құқық, коммуналдық шаруашылық, құрылыс, өндіріс, ауылшаруашылығы және экология мәселелері жөніндегі тұрақты комиссиясына жүктелсін.</w:t>
      </w:r>
    </w:p>
    <w:bookmarkEnd w:id="9"/>
    <w:bookmarkStart w:name="z14" w:id="10"/>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уақытша міндетін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Құлбаев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мәслихатының 2025 жылғы</w:t>
            </w:r>
            <w:r>
              <w:br/>
            </w:r>
            <w:r>
              <w:rPr>
                <w:rFonts w:ascii="Times New Roman"/>
                <w:b w:val="false"/>
                <w:i w:val="false"/>
                <w:color w:val="000000"/>
                <w:sz w:val="20"/>
              </w:rPr>
              <w:t>30 шілдедегі №32-3 шешіміне</w:t>
            </w:r>
            <w:r>
              <w:br/>
            </w:r>
            <w:r>
              <w:rPr>
                <w:rFonts w:ascii="Times New Roman"/>
                <w:b w:val="false"/>
                <w:i w:val="false"/>
                <w:color w:val="000000"/>
                <w:sz w:val="20"/>
              </w:rPr>
              <w:t>1-қосымша</w:t>
            </w:r>
          </w:p>
        </w:tc>
      </w:tr>
    </w:tbl>
    <w:bookmarkStart w:name="z17" w:id="11"/>
    <w:p>
      <w:pPr>
        <w:spacing w:after="0"/>
        <w:ind w:left="0"/>
        <w:jc w:val="left"/>
      </w:pPr>
      <w:r>
        <w:rPr>
          <w:rFonts w:ascii="Times New Roman"/>
          <w:b/>
          <w:i w:val="false"/>
          <w:color w:val="000000"/>
        </w:rPr>
        <w:t xml:space="preserve"> Құлсары қаласы бойынша 2025-2030 жылдарға арналған жайылымдарды басқару және оларды пайдалану жөніндегі жоспар</w:t>
      </w:r>
    </w:p>
    <w:bookmarkEnd w:id="11"/>
    <w:bookmarkStart w:name="z18" w:id="12"/>
    <w:p>
      <w:pPr>
        <w:spacing w:after="0"/>
        <w:ind w:left="0"/>
        <w:jc w:val="both"/>
      </w:pPr>
      <w:r>
        <w:rPr>
          <w:rFonts w:ascii="Times New Roman"/>
          <w:b w:val="false"/>
          <w:i w:val="false"/>
          <w:color w:val="000000"/>
          <w:sz w:val="28"/>
        </w:rPr>
        <w:t>
      Осы Атырау облысы, Жылыой ауданы, Құлсары қаласы бойынша 2025-2030 жылдарға арналған жайылымдарды басқару және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Қазақстан Республикасының 2017 жылғы 20 ақпандағы "Жайылымдар туралы"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бұйрығына сәйкес әзірленді.</w:t>
      </w:r>
    </w:p>
    <w:bookmarkEnd w:id="12"/>
    <w:bookmarkStart w:name="z19" w:id="1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3"/>
    <w:bookmarkStart w:name="z20" w:id="14"/>
    <w:p>
      <w:pPr>
        <w:spacing w:after="0"/>
        <w:ind w:left="0"/>
        <w:jc w:val="both"/>
      </w:pPr>
      <w:r>
        <w:rPr>
          <w:rFonts w:ascii="Times New Roman"/>
          <w:b w:val="false"/>
          <w:i w:val="false"/>
          <w:color w:val="000000"/>
          <w:sz w:val="28"/>
        </w:rPr>
        <w:t>
      Жоспар:</w:t>
      </w:r>
    </w:p>
    <w:bookmarkEnd w:id="14"/>
    <w:bookmarkStart w:name="z21" w:id="15"/>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5"/>
    <w:bookmarkStart w:name="z22" w:id="16"/>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16"/>
    <w:bookmarkStart w:name="z23" w:id="17"/>
    <w:p>
      <w:pPr>
        <w:spacing w:after="0"/>
        <w:ind w:left="0"/>
        <w:jc w:val="both"/>
      </w:pPr>
      <w:r>
        <w:rPr>
          <w:rFonts w:ascii="Times New Roman"/>
          <w:b w:val="false"/>
          <w:i w:val="false"/>
          <w:color w:val="000000"/>
          <w:sz w:val="28"/>
        </w:rPr>
        <w:t>
      3) осы Жоспардың 3- 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7"/>
    <w:bookmarkStart w:name="z24" w:id="18"/>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8"/>
    <w:bookmarkStart w:name="z25" w:id="19"/>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9"/>
    <w:bookmarkStart w:name="z26" w:id="20"/>
    <w:p>
      <w:pPr>
        <w:spacing w:after="0"/>
        <w:ind w:left="0"/>
        <w:jc w:val="both"/>
      </w:pPr>
      <w:r>
        <w:rPr>
          <w:rFonts w:ascii="Times New Roman"/>
          <w:b w:val="false"/>
          <w:i w:val="false"/>
          <w:color w:val="000000"/>
          <w:sz w:val="28"/>
        </w:rPr>
        <w:t>
      6) осы Жоспардың 6-қосымшасына сәйкес Құлсары қаласы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0"/>
    <w:bookmarkStart w:name="z27" w:id="21"/>
    <w:p>
      <w:pPr>
        <w:spacing w:after="0"/>
        <w:ind w:left="0"/>
        <w:jc w:val="both"/>
      </w:pPr>
      <w:r>
        <w:rPr>
          <w:rFonts w:ascii="Times New Roman"/>
          <w:b w:val="false"/>
          <w:i w:val="false"/>
          <w:color w:val="000000"/>
          <w:sz w:val="28"/>
        </w:rPr>
        <w:t>
      7) осы Жоспардың 7-қосымшасына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21"/>
    <w:bookmarkStart w:name="z28" w:id="22"/>
    <w:p>
      <w:pPr>
        <w:spacing w:after="0"/>
        <w:ind w:left="0"/>
        <w:jc w:val="both"/>
      </w:pPr>
      <w:r>
        <w:rPr>
          <w:rFonts w:ascii="Times New Roman"/>
          <w:b w:val="false"/>
          <w:i w:val="false"/>
          <w:color w:val="000000"/>
          <w:sz w:val="28"/>
        </w:rPr>
        <w:t>
      8) осы Жоспардың 8-қосымшасына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22"/>
    <w:bookmarkStart w:name="z29" w:id="2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қала әкімі және жайылым пайдаланушылардың қатысуымен қабылданды.</w:t>
      </w:r>
    </w:p>
    <w:bookmarkEnd w:id="23"/>
    <w:bookmarkStart w:name="z30" w:id="24"/>
    <w:p>
      <w:pPr>
        <w:spacing w:after="0"/>
        <w:ind w:left="0"/>
        <w:jc w:val="both"/>
      </w:pPr>
      <w:r>
        <w:rPr>
          <w:rFonts w:ascii="Times New Roman"/>
          <w:b w:val="false"/>
          <w:i w:val="false"/>
          <w:color w:val="000000"/>
          <w:sz w:val="28"/>
        </w:rPr>
        <w:t>
      Жергілікті атқарушы органмен ауылдық елді-мекендердегі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айқындалуы мүмкін.</w:t>
      </w:r>
    </w:p>
    <w:bookmarkEnd w:id="24"/>
    <w:bookmarkStart w:name="z31" w:id="25"/>
    <w:p>
      <w:pPr>
        <w:spacing w:after="0"/>
        <w:ind w:left="0"/>
        <w:jc w:val="both"/>
      </w:pPr>
      <w:r>
        <w:rPr>
          <w:rFonts w:ascii="Times New Roman"/>
          <w:b w:val="false"/>
          <w:i w:val="false"/>
          <w:color w:val="000000"/>
          <w:sz w:val="28"/>
        </w:rPr>
        <w:t>
      Жылыой ауданының елді мекендеріндегі жеке ауладағы ауыл шаруашылығы жануарлары елді мекен шегінен тыс жайылымдарға айдауға жатады.</w:t>
      </w:r>
    </w:p>
    <w:bookmarkEnd w:id="25"/>
    <w:bookmarkStart w:name="z32" w:id="26"/>
    <w:p>
      <w:pPr>
        <w:spacing w:after="0"/>
        <w:ind w:left="0"/>
        <w:jc w:val="both"/>
      </w:pPr>
      <w:r>
        <w:rPr>
          <w:rFonts w:ascii="Times New Roman"/>
          <w:b w:val="false"/>
          <w:i w:val="false"/>
          <w:color w:val="000000"/>
          <w:sz w:val="28"/>
        </w:rPr>
        <w:t>
      Құлсары қаласы аумағының жалпы ауданы 35 802 га, оның ішінде елді мекен жерлері-6 900 га, босалқы жерлер – 28 902 га.</w:t>
      </w:r>
    </w:p>
    <w:bookmarkEnd w:id="26"/>
    <w:bookmarkStart w:name="z33" w:id="27"/>
    <w:p>
      <w:pPr>
        <w:spacing w:after="0"/>
        <w:ind w:left="0"/>
        <w:jc w:val="both"/>
      </w:pPr>
      <w:r>
        <w:rPr>
          <w:rFonts w:ascii="Times New Roman"/>
          <w:b w:val="false"/>
          <w:i w:val="false"/>
          <w:color w:val="000000"/>
          <w:sz w:val="28"/>
        </w:rPr>
        <w:t>
      Әкімшілік-аумақтық бөлінісі бойынша Құлсары қаласының жер бедері-жазық. Қала аумағы Каспий маңы ойпатының орталық бөлігінде орналасқан. Аумақтың климаты қуаң, континенттік, жазы ыстық, қысы суық. Қаңтардың орташа температурасы – 8ºС. Солтүстігінде - 14ºС, кейде - 30ºС дейінгі аязды күндер болады. Шілденің орташа температурасы +30 -31ºС аралығында. Қала аумағы негізінен шөл-шөлейт аймақ зонасына жататындықтан ылғалы аз, жері ащы, сорлы жерлерге тән өсімдіктер өседі.</w:t>
      </w:r>
    </w:p>
    <w:bookmarkEnd w:id="27"/>
    <w:bookmarkStart w:name="z34" w:id="28"/>
    <w:p>
      <w:pPr>
        <w:spacing w:after="0"/>
        <w:ind w:left="0"/>
        <w:jc w:val="both"/>
      </w:pPr>
      <w:r>
        <w:rPr>
          <w:rFonts w:ascii="Times New Roman"/>
          <w:b w:val="false"/>
          <w:i w:val="false"/>
          <w:color w:val="000000"/>
          <w:sz w:val="28"/>
        </w:rPr>
        <w:t>
      2025 жылдың 1 маусымына Құлсары қаласында (жеке ауласында) 1474 бас ірі қара, 8249 бас ұсақ мал, 2781 бас жылқы, 1040 түйе бар.</w:t>
      </w:r>
    </w:p>
    <w:bookmarkEnd w:id="28"/>
    <w:bookmarkStart w:name="z35" w:id="29"/>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142 506 га жайылым қажет.</w:t>
      </w:r>
    </w:p>
    <w:bookmarkEnd w:id="29"/>
    <w:bookmarkStart w:name="z36" w:id="30"/>
    <w:p>
      <w:pPr>
        <w:spacing w:after="0"/>
        <w:ind w:left="0"/>
        <w:jc w:val="both"/>
      </w:pPr>
      <w:r>
        <w:rPr>
          <w:rFonts w:ascii="Times New Roman"/>
          <w:b w:val="false"/>
          <w:i w:val="false"/>
          <w:color w:val="000000"/>
          <w:sz w:val="28"/>
        </w:rPr>
        <w:t>
      Есебі:</w:t>
      </w:r>
    </w:p>
    <w:bookmarkEnd w:id="30"/>
    <w:bookmarkStart w:name="z37" w:id="31"/>
    <w:p>
      <w:pPr>
        <w:spacing w:after="0"/>
        <w:ind w:left="0"/>
        <w:jc w:val="both"/>
      </w:pPr>
      <w:r>
        <w:rPr>
          <w:rFonts w:ascii="Times New Roman"/>
          <w:b w:val="false"/>
          <w:i w:val="false"/>
          <w:color w:val="000000"/>
          <w:sz w:val="28"/>
        </w:rPr>
        <w:t>
      МІҚ үшін – 1474 бас*18га./бас = 26 532 га.</w:t>
      </w:r>
    </w:p>
    <w:bookmarkEnd w:id="31"/>
    <w:bookmarkStart w:name="z38" w:id="32"/>
    <w:p>
      <w:pPr>
        <w:spacing w:after="0"/>
        <w:ind w:left="0"/>
        <w:jc w:val="both"/>
      </w:pPr>
      <w:r>
        <w:rPr>
          <w:rFonts w:ascii="Times New Roman"/>
          <w:b w:val="false"/>
          <w:i w:val="false"/>
          <w:color w:val="000000"/>
          <w:sz w:val="28"/>
        </w:rPr>
        <w:t>
      Ұсақ мал үшін – 8249 бас*3,6га./бас = 29 696 га.</w:t>
      </w:r>
    </w:p>
    <w:bookmarkEnd w:id="32"/>
    <w:bookmarkStart w:name="z39" w:id="33"/>
    <w:p>
      <w:pPr>
        <w:spacing w:after="0"/>
        <w:ind w:left="0"/>
        <w:jc w:val="both"/>
      </w:pPr>
      <w:r>
        <w:rPr>
          <w:rFonts w:ascii="Times New Roman"/>
          <w:b w:val="false"/>
          <w:i w:val="false"/>
          <w:color w:val="000000"/>
          <w:sz w:val="28"/>
        </w:rPr>
        <w:t>
      Жылқы үшін – 2781 бас*21,6га./бас = 60 070 га.</w:t>
      </w:r>
    </w:p>
    <w:bookmarkEnd w:id="33"/>
    <w:bookmarkStart w:name="z40" w:id="34"/>
    <w:p>
      <w:pPr>
        <w:spacing w:after="0"/>
        <w:ind w:left="0"/>
        <w:jc w:val="both"/>
      </w:pPr>
      <w:r>
        <w:rPr>
          <w:rFonts w:ascii="Times New Roman"/>
          <w:b w:val="false"/>
          <w:i w:val="false"/>
          <w:color w:val="000000"/>
          <w:sz w:val="28"/>
        </w:rPr>
        <w:t>
      Түйе үшін – 1040 бас*25,2 га./бас = 26 208 га.</w:t>
      </w:r>
    </w:p>
    <w:bookmarkEnd w:id="34"/>
    <w:bookmarkStart w:name="z41" w:id="35"/>
    <w:p>
      <w:pPr>
        <w:spacing w:after="0"/>
        <w:ind w:left="0"/>
        <w:jc w:val="both"/>
      </w:pPr>
      <w:r>
        <w:rPr>
          <w:rFonts w:ascii="Times New Roman"/>
          <w:b w:val="false"/>
          <w:i w:val="false"/>
          <w:color w:val="000000"/>
          <w:sz w:val="28"/>
        </w:rPr>
        <w:t>
      26 532 га.+ 29 696 га.+ 60 070 га.+ 26 208 га. = 142 506 га.</w:t>
      </w:r>
    </w:p>
    <w:bookmarkEnd w:id="35"/>
    <w:bookmarkStart w:name="z42" w:id="36"/>
    <w:p>
      <w:pPr>
        <w:spacing w:after="0"/>
        <w:ind w:left="0"/>
        <w:jc w:val="both"/>
      </w:pPr>
      <w:r>
        <w:rPr>
          <w:rFonts w:ascii="Times New Roman"/>
          <w:b w:val="false"/>
          <w:i w:val="false"/>
          <w:color w:val="000000"/>
          <w:sz w:val="28"/>
        </w:rPr>
        <w:t>
      2025 жылдың 1 маусымына Құлсары қаласындағы жауапкершілігі шектеулі серіктестіктер (бұдан әрі ЖШС), шаруа және фермерлік қожалықтарындағы мал басы: ірі қара мал 1574 бас, ұсақ мал 13446 бас, жылқы 2387 бас, түйе 1334 бас құрайды.</w:t>
      </w:r>
    </w:p>
    <w:bookmarkEnd w:id="36"/>
    <w:bookmarkStart w:name="z43" w:id="3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28902 га болса, қосымша 133012 га жайылым қажет.</w:t>
      </w:r>
    </w:p>
    <w:bookmarkEnd w:id="37"/>
    <w:bookmarkStart w:name="z44" w:id="38"/>
    <w:p>
      <w:pPr>
        <w:spacing w:after="0"/>
        <w:ind w:left="0"/>
        <w:jc w:val="both"/>
      </w:pPr>
      <w:r>
        <w:rPr>
          <w:rFonts w:ascii="Times New Roman"/>
          <w:b w:val="false"/>
          <w:i w:val="false"/>
          <w:color w:val="000000"/>
          <w:sz w:val="28"/>
        </w:rPr>
        <w:t>
      Есебі:</w:t>
      </w:r>
    </w:p>
    <w:bookmarkEnd w:id="38"/>
    <w:bookmarkStart w:name="z45" w:id="39"/>
    <w:p>
      <w:pPr>
        <w:spacing w:after="0"/>
        <w:ind w:left="0"/>
        <w:jc w:val="both"/>
      </w:pPr>
      <w:r>
        <w:rPr>
          <w:rFonts w:ascii="Times New Roman"/>
          <w:b w:val="false"/>
          <w:i w:val="false"/>
          <w:color w:val="000000"/>
          <w:sz w:val="28"/>
        </w:rPr>
        <w:t>
      МІҚ үшін – 1574 бас *18га./бас = 28 332 га.</w:t>
      </w:r>
    </w:p>
    <w:bookmarkEnd w:id="39"/>
    <w:bookmarkStart w:name="z46" w:id="40"/>
    <w:p>
      <w:pPr>
        <w:spacing w:after="0"/>
        <w:ind w:left="0"/>
        <w:jc w:val="both"/>
      </w:pPr>
      <w:r>
        <w:rPr>
          <w:rFonts w:ascii="Times New Roman"/>
          <w:b w:val="false"/>
          <w:i w:val="false"/>
          <w:color w:val="000000"/>
          <w:sz w:val="28"/>
        </w:rPr>
        <w:t>
      Ұсақ мал үшін – 13446 бас *3,6га./бас = 48 406 га.</w:t>
      </w:r>
    </w:p>
    <w:bookmarkEnd w:id="40"/>
    <w:bookmarkStart w:name="z47" w:id="41"/>
    <w:p>
      <w:pPr>
        <w:spacing w:after="0"/>
        <w:ind w:left="0"/>
        <w:jc w:val="both"/>
      </w:pPr>
      <w:r>
        <w:rPr>
          <w:rFonts w:ascii="Times New Roman"/>
          <w:b w:val="false"/>
          <w:i w:val="false"/>
          <w:color w:val="000000"/>
          <w:sz w:val="28"/>
        </w:rPr>
        <w:t>
      Жылқы үшін – 2387 бас *21,6га./бас = 51 559 га.</w:t>
      </w:r>
    </w:p>
    <w:bookmarkEnd w:id="41"/>
    <w:bookmarkStart w:name="z48" w:id="42"/>
    <w:p>
      <w:pPr>
        <w:spacing w:after="0"/>
        <w:ind w:left="0"/>
        <w:jc w:val="both"/>
      </w:pPr>
      <w:r>
        <w:rPr>
          <w:rFonts w:ascii="Times New Roman"/>
          <w:b w:val="false"/>
          <w:i w:val="false"/>
          <w:color w:val="000000"/>
          <w:sz w:val="28"/>
        </w:rPr>
        <w:t>
      Түйе үшін – 1334 бас *25,2 га./бас = 33 617 га.</w:t>
      </w:r>
    </w:p>
    <w:bookmarkEnd w:id="42"/>
    <w:bookmarkStart w:name="z49" w:id="43"/>
    <w:p>
      <w:pPr>
        <w:spacing w:after="0"/>
        <w:ind w:left="0"/>
        <w:jc w:val="both"/>
      </w:pPr>
      <w:r>
        <w:rPr>
          <w:rFonts w:ascii="Times New Roman"/>
          <w:b w:val="false"/>
          <w:i w:val="false"/>
          <w:color w:val="000000"/>
          <w:sz w:val="28"/>
        </w:rPr>
        <w:t>
      28 332 га.+ 48 406 га.+ 51 559 га.+ 33 617 га. = 161 914 га.</w:t>
      </w:r>
    </w:p>
    <w:bookmarkEnd w:id="43"/>
    <w:bookmarkStart w:name="z50" w:id="44"/>
    <w:p>
      <w:pPr>
        <w:spacing w:after="0"/>
        <w:ind w:left="0"/>
        <w:jc w:val="both"/>
      </w:pPr>
      <w:r>
        <w:rPr>
          <w:rFonts w:ascii="Times New Roman"/>
          <w:b w:val="false"/>
          <w:i w:val="false"/>
          <w:color w:val="000000"/>
          <w:sz w:val="28"/>
        </w:rPr>
        <w:t>
      161 914 - 28 902 = 133 012 га.</w:t>
      </w:r>
    </w:p>
    <w:bookmarkEnd w:id="44"/>
    <w:bookmarkStart w:name="z51" w:id="45"/>
    <w:p>
      <w:pPr>
        <w:spacing w:after="0"/>
        <w:ind w:left="0"/>
        <w:jc w:val="both"/>
      </w:pPr>
      <w:r>
        <w:rPr>
          <w:rFonts w:ascii="Times New Roman"/>
          <w:b w:val="false"/>
          <w:i w:val="false"/>
          <w:color w:val="000000"/>
          <w:sz w:val="28"/>
        </w:rPr>
        <w:t>
      Жылыой ауданының жер балансының мәліметтеріне сәйкес, Құлсары қаласы аумағындағы барлық ЖШС, шаруа және фермер қожалықтарының жер пайдалануындағы жайылым алаңы 28902 га құрайды.</w:t>
      </w:r>
    </w:p>
    <w:bookmarkEnd w:id="45"/>
    <w:bookmarkStart w:name="z52" w:id="46"/>
    <w:p>
      <w:pPr>
        <w:spacing w:after="0"/>
        <w:ind w:left="0"/>
        <w:jc w:val="both"/>
      </w:pPr>
      <w:r>
        <w:rPr>
          <w:rFonts w:ascii="Times New Roman"/>
          <w:b w:val="false"/>
          <w:i w:val="false"/>
          <w:color w:val="000000"/>
          <w:sz w:val="28"/>
        </w:rPr>
        <w:t>
      Құлсары қаласы аумағында 1 (бір) мал қорымы бар.</w:t>
      </w:r>
    </w:p>
    <w:bookmarkEnd w:id="46"/>
    <w:bookmarkStart w:name="z53" w:id="47"/>
    <w:p>
      <w:pPr>
        <w:spacing w:after="0"/>
        <w:ind w:left="0"/>
        <w:jc w:val="both"/>
      </w:pPr>
      <w:r>
        <w:rPr>
          <w:rFonts w:ascii="Times New Roman"/>
          <w:b w:val="false"/>
          <w:i w:val="false"/>
          <w:color w:val="000000"/>
          <w:sz w:val="28"/>
        </w:rPr>
        <w:t>
      Құлсары қаласы аумағында аридтік жайылымдар жоқ.</w:t>
      </w:r>
    </w:p>
    <w:bookmarkEnd w:id="47"/>
    <w:bookmarkStart w:name="z54" w:id="48"/>
    <w:p>
      <w:pPr>
        <w:spacing w:after="0"/>
        <w:ind w:left="0"/>
        <w:jc w:val="both"/>
      </w:pPr>
      <w:r>
        <w:rPr>
          <w:rFonts w:ascii="Times New Roman"/>
          <w:b w:val="false"/>
          <w:i w:val="false"/>
          <w:color w:val="000000"/>
          <w:sz w:val="28"/>
        </w:rPr>
        <w:t>
      Құлсары қаласында мал айдауға арналған сервитуттар орнатылмаған.</w:t>
      </w:r>
    </w:p>
    <w:bookmarkEnd w:id="48"/>
    <w:bookmarkStart w:name="z55" w:id="49"/>
    <w:p>
      <w:pPr>
        <w:spacing w:after="0"/>
        <w:ind w:left="0"/>
        <w:jc w:val="both"/>
      </w:pPr>
      <w:r>
        <w:rPr>
          <w:rFonts w:ascii="Times New Roman"/>
          <w:b w:val="false"/>
          <w:i w:val="false"/>
          <w:color w:val="000000"/>
          <w:sz w:val="28"/>
        </w:rPr>
        <w:t>
      Қала шегінде жайылымдармен қамтамасыз етілмеген жеке және (немесе) заңды тұлғалардың ауыл шаруашылығы жануарларының мал басы осы жоспардың</w:t>
      </w:r>
    </w:p>
    <w:bookmarkEnd w:id="49"/>
    <w:bookmarkStart w:name="z56" w:id="50"/>
    <w:p>
      <w:pPr>
        <w:spacing w:after="0"/>
        <w:ind w:left="0"/>
        <w:jc w:val="both"/>
      </w:pPr>
      <w:r>
        <w:rPr>
          <w:rFonts w:ascii="Times New Roman"/>
          <w:b w:val="false"/>
          <w:i w:val="false"/>
          <w:color w:val="000000"/>
          <w:sz w:val="28"/>
        </w:rPr>
        <w:t>
      5-қосымшасына сәйкес шалғайдағы жайылымдарға ауыстырылады.</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 қосымша</w:t>
            </w:r>
          </w:p>
        </w:tc>
      </w:tr>
    </w:tbl>
    <w:bookmarkStart w:name="z58" w:id="5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Құлсары қаласы аумағында жайылымдардың орналасу схемасы (картасы)</w:t>
      </w:r>
    </w:p>
    <w:bookmarkEnd w:id="51"/>
    <w:bookmarkStart w:name="z59" w:id="52"/>
    <w:p>
      <w:pPr>
        <w:spacing w:after="0"/>
        <w:ind w:left="0"/>
        <w:jc w:val="both"/>
      </w:pPr>
      <w:r>
        <w:rPr>
          <w:rFonts w:ascii="Times New Roman"/>
          <w:b w:val="false"/>
          <w:i w:val="false"/>
          <w:color w:val="000000"/>
          <w:sz w:val="28"/>
        </w:rPr>
        <w:t>
      5</w:t>
      </w:r>
    </w:p>
    <w:bookmarkEnd w:id="52"/>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4"/>
    <w:p>
      <w:pPr>
        <w:spacing w:after="0"/>
        <w:ind w:left="0"/>
        <w:jc w:val="left"/>
      </w:pPr>
      <w:r>
        <w:rPr>
          <w:rFonts w:ascii="Times New Roman"/>
          <w:b/>
          <w:i w:val="false"/>
          <w:color w:val="000000"/>
        </w:rPr>
        <w:t xml:space="preserve"> Құлсары қаласы бойынша жеке және заңды тұлғаларының ауыл шарушалығы жануарларының мал басын орналастыру үшін жайылымдарды қайта бөлу туралы мәліметтер</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МІҚ–1474 бас Ұсақ мал – 8249 бас Жылқы – 2781 бас Түйе–1040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1574 бас Ұсақ мал – 13446 бас Жылқы – 2387 бас Түйе – 1334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 қосымша</w:t>
            </w:r>
          </w:p>
        </w:tc>
      </w:tr>
    </w:tbl>
    <w:bookmarkStart w:name="z64" w:id="55"/>
    <w:p>
      <w:pPr>
        <w:spacing w:after="0"/>
        <w:ind w:left="0"/>
        <w:jc w:val="left"/>
      </w:pPr>
      <w:r>
        <w:rPr>
          <w:rFonts w:ascii="Times New Roman"/>
          <w:b/>
          <w:i w:val="false"/>
          <w:color w:val="000000"/>
        </w:rPr>
        <w:t xml:space="preserve"> Құлсары қаласы бойынша жайылым айналымдарының қолайлы схемасы</w:t>
      </w:r>
    </w:p>
    <w:bookmarkEnd w:id="55"/>
    <w:bookmarkStart w:name="z65"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 қосымша</w:t>
            </w:r>
          </w:p>
        </w:tc>
      </w:tr>
    </w:tbl>
    <w:bookmarkStart w:name="z68" w:id="5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8"/>
    <w:bookmarkStart w:name="z69"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0"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 қосымша</w:t>
            </w:r>
          </w:p>
        </w:tc>
      </w:tr>
    </w:tbl>
    <w:bookmarkStart w:name="z72" w:id="6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1"/>
    <w:bookmarkStart w:name="z73"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 қосымша</w:t>
            </w:r>
          </w:p>
        </w:tc>
      </w:tr>
    </w:tbl>
    <w:bookmarkStart w:name="z76" w:id="6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4"/>
    <w:bookmarkStart w:name="z77"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 қосымша</w:t>
            </w:r>
          </w:p>
        </w:tc>
      </w:tr>
    </w:tbl>
    <w:p>
      <w:pPr>
        <w:spacing w:after="0"/>
        <w:ind w:left="0"/>
        <w:jc w:val="both"/>
      </w:pPr>
      <w:r>
        <w:rPr>
          <w:rFonts w:ascii="Times New Roman"/>
          <w:b/>
          <w:i w:val="false"/>
          <w:color w:val="000000"/>
          <w:sz w:val="28"/>
        </w:rPr>
        <w:t>Құлсары қаласы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Start w:name="z81"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 қосымша</w:t>
            </w:r>
          </w:p>
        </w:tc>
      </w:tr>
    </w:tbl>
    <w:bookmarkStart w:name="z84" w:id="6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Құлсары қаласы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Құлсары қаласы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 қосымша</w:t>
            </w:r>
          </w:p>
        </w:tc>
      </w:tr>
    </w:tbl>
    <w:bookmarkStart w:name="z86" w:id="70"/>
    <w:p>
      <w:pPr>
        <w:spacing w:after="0"/>
        <w:ind w:left="0"/>
        <w:jc w:val="left"/>
      </w:pPr>
      <w:r>
        <w:rPr>
          <w:rFonts w:ascii="Times New Roman"/>
          <w:b/>
          <w:i w:val="false"/>
          <w:color w:val="000000"/>
        </w:rPr>
        <w:t xml:space="preserve"> Құлсары қаласы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70"/>
    <w:bookmarkStart w:name="z87"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мәслихатының 2025 жылғы</w:t>
            </w:r>
            <w:r>
              <w:br/>
            </w:r>
            <w:r>
              <w:rPr>
                <w:rFonts w:ascii="Times New Roman"/>
                <w:b w:val="false"/>
                <w:i w:val="false"/>
                <w:color w:val="000000"/>
                <w:sz w:val="20"/>
              </w:rPr>
              <w:t>30 шілдедегі № 32-3 шешіміне</w:t>
            </w:r>
            <w:r>
              <w:br/>
            </w:r>
            <w:r>
              <w:rPr>
                <w:rFonts w:ascii="Times New Roman"/>
                <w:b w:val="false"/>
                <w:i w:val="false"/>
                <w:color w:val="000000"/>
                <w:sz w:val="20"/>
              </w:rPr>
              <w:t>2-қосымша</w:t>
            </w:r>
          </w:p>
        </w:tc>
      </w:tr>
    </w:tbl>
    <w:bookmarkStart w:name="z89" w:id="72"/>
    <w:p>
      <w:pPr>
        <w:spacing w:after="0"/>
        <w:ind w:left="0"/>
        <w:jc w:val="left"/>
      </w:pPr>
      <w:r>
        <w:rPr>
          <w:rFonts w:ascii="Times New Roman"/>
          <w:b/>
          <w:i w:val="false"/>
          <w:color w:val="000000"/>
        </w:rPr>
        <w:t xml:space="preserve"> Жаңа Қаратон кенті бойынша 2025-2030 жылдарға арналған жайылымдарды басқару және оларды пайдалану жөніндегі жоспар</w:t>
      </w:r>
    </w:p>
    <w:bookmarkEnd w:id="72"/>
    <w:bookmarkStart w:name="z90" w:id="73"/>
    <w:p>
      <w:pPr>
        <w:spacing w:after="0"/>
        <w:ind w:left="0"/>
        <w:jc w:val="both"/>
      </w:pPr>
      <w:r>
        <w:rPr>
          <w:rFonts w:ascii="Times New Roman"/>
          <w:b w:val="false"/>
          <w:i w:val="false"/>
          <w:color w:val="000000"/>
          <w:sz w:val="28"/>
        </w:rPr>
        <w:t>
      Осы Атырау облысы, Жылыой ауданы, Жаңа Қаратон кенті бойынша 2025-2030 жылдарға арналған жайылымдарды басқару және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Қазақстан Республикасының 2017 жылғы 20 ақпандағы "Жайылымдар туралы"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бұйрығына сәйкес әзірленді.</w:t>
      </w:r>
    </w:p>
    <w:bookmarkEnd w:id="73"/>
    <w:bookmarkStart w:name="z91" w:id="7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4"/>
    <w:bookmarkStart w:name="z92" w:id="75"/>
    <w:p>
      <w:pPr>
        <w:spacing w:after="0"/>
        <w:ind w:left="0"/>
        <w:jc w:val="both"/>
      </w:pPr>
      <w:r>
        <w:rPr>
          <w:rFonts w:ascii="Times New Roman"/>
          <w:b w:val="false"/>
          <w:i w:val="false"/>
          <w:color w:val="000000"/>
          <w:sz w:val="28"/>
        </w:rPr>
        <w:t>
      Жоспар:</w:t>
      </w:r>
    </w:p>
    <w:bookmarkEnd w:id="75"/>
    <w:bookmarkStart w:name="z93" w:id="76"/>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76"/>
    <w:bookmarkStart w:name="z94" w:id="77"/>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77"/>
    <w:bookmarkStart w:name="z95" w:id="78"/>
    <w:p>
      <w:pPr>
        <w:spacing w:after="0"/>
        <w:ind w:left="0"/>
        <w:jc w:val="both"/>
      </w:pPr>
      <w:r>
        <w:rPr>
          <w:rFonts w:ascii="Times New Roman"/>
          <w:b w:val="false"/>
          <w:i w:val="false"/>
          <w:color w:val="000000"/>
          <w:sz w:val="28"/>
        </w:rPr>
        <w:t>
      3) осы Жоспардың 3- 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78"/>
    <w:bookmarkStart w:name="z96" w:id="79"/>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79"/>
    <w:bookmarkStart w:name="z97" w:id="80"/>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80"/>
    <w:bookmarkStart w:name="z98" w:id="81"/>
    <w:p>
      <w:pPr>
        <w:spacing w:after="0"/>
        <w:ind w:left="0"/>
        <w:jc w:val="both"/>
      </w:pPr>
      <w:r>
        <w:rPr>
          <w:rFonts w:ascii="Times New Roman"/>
          <w:b w:val="false"/>
          <w:i w:val="false"/>
          <w:color w:val="000000"/>
          <w:sz w:val="28"/>
        </w:rPr>
        <w:t>
      6) осы Жоспардың 6-қосымшасына сәйкес кент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81"/>
    <w:bookmarkStart w:name="z99" w:id="82"/>
    <w:p>
      <w:pPr>
        <w:spacing w:after="0"/>
        <w:ind w:left="0"/>
        <w:jc w:val="both"/>
      </w:pPr>
      <w:r>
        <w:rPr>
          <w:rFonts w:ascii="Times New Roman"/>
          <w:b w:val="false"/>
          <w:i w:val="false"/>
          <w:color w:val="000000"/>
          <w:sz w:val="28"/>
        </w:rPr>
        <w:t>
      7) осы Жоспардың 7-қосымшасына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82"/>
    <w:bookmarkStart w:name="z100" w:id="83"/>
    <w:p>
      <w:pPr>
        <w:spacing w:after="0"/>
        <w:ind w:left="0"/>
        <w:jc w:val="both"/>
      </w:pPr>
      <w:r>
        <w:rPr>
          <w:rFonts w:ascii="Times New Roman"/>
          <w:b w:val="false"/>
          <w:i w:val="false"/>
          <w:color w:val="000000"/>
          <w:sz w:val="28"/>
        </w:rPr>
        <w:t>
      8) осы Жоспардың 8-қосымшасына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83"/>
    <w:bookmarkStart w:name="z101" w:id="8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кент әкімі және жайылым пайдаланушылардың қатысуымен қабылданды.</w:t>
      </w:r>
    </w:p>
    <w:bookmarkEnd w:id="84"/>
    <w:bookmarkStart w:name="z102" w:id="85"/>
    <w:p>
      <w:pPr>
        <w:spacing w:after="0"/>
        <w:ind w:left="0"/>
        <w:jc w:val="both"/>
      </w:pPr>
      <w:r>
        <w:rPr>
          <w:rFonts w:ascii="Times New Roman"/>
          <w:b w:val="false"/>
          <w:i w:val="false"/>
          <w:color w:val="000000"/>
          <w:sz w:val="28"/>
        </w:rPr>
        <w:t>
      Жергілікті атқарушы органмен ауылдық елді-мекендердегі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айқындалуы мүмкін.</w:t>
      </w:r>
    </w:p>
    <w:bookmarkEnd w:id="85"/>
    <w:bookmarkStart w:name="z103" w:id="86"/>
    <w:p>
      <w:pPr>
        <w:spacing w:after="0"/>
        <w:ind w:left="0"/>
        <w:jc w:val="both"/>
      </w:pPr>
      <w:r>
        <w:rPr>
          <w:rFonts w:ascii="Times New Roman"/>
          <w:b w:val="false"/>
          <w:i w:val="false"/>
          <w:color w:val="000000"/>
          <w:sz w:val="28"/>
        </w:rPr>
        <w:t>
      Жылыой ауданының елді мекендеріндегі жеке ауладағы ауыл шаруашылығы жануарлары елді мекен шегінен тыс жайылымдарға айдауға жатады.</w:t>
      </w:r>
    </w:p>
    <w:bookmarkEnd w:id="86"/>
    <w:bookmarkStart w:name="z104" w:id="87"/>
    <w:p>
      <w:pPr>
        <w:spacing w:after="0"/>
        <w:ind w:left="0"/>
        <w:jc w:val="both"/>
      </w:pPr>
      <w:r>
        <w:rPr>
          <w:rFonts w:ascii="Times New Roman"/>
          <w:b w:val="false"/>
          <w:i w:val="false"/>
          <w:color w:val="000000"/>
          <w:sz w:val="28"/>
        </w:rPr>
        <w:t>
      Жаңа Қаратон кенті аумағының жалпы ауданы 8 973 га, оның ішінде елді мекен жерлері – 8 973 га, босалқы жерлер - 0 га.</w:t>
      </w:r>
    </w:p>
    <w:bookmarkEnd w:id="87"/>
    <w:bookmarkStart w:name="z105" w:id="88"/>
    <w:p>
      <w:pPr>
        <w:spacing w:after="0"/>
        <w:ind w:left="0"/>
        <w:jc w:val="both"/>
      </w:pPr>
      <w:r>
        <w:rPr>
          <w:rFonts w:ascii="Times New Roman"/>
          <w:b w:val="false"/>
          <w:i w:val="false"/>
          <w:color w:val="000000"/>
          <w:sz w:val="28"/>
        </w:rPr>
        <w:t>
      Әкімшілік-аумақтық бөлінісі бойынша Жаңа Қаратон кентінің жер бедері-жазық. Кент аумағы Каспий маңы ойпатының орталық бөлігінде орналасқан. Аумақтың климаты қуаң, континенттік, жазы ыстық, қысы суық. Қаңтардың орташа температурасы – 8ºС. Солтүстігінде - 14ºС, кейде - 30ºС дейінгі аязды күндер болады. Шілденің орташа температурасы +30 -31ºС аралығында. Кент аумағы негізінен шөл-шөлейт аймақ зонасына жататындықтан ылғалы аз, жері ащы, сорлы жерлерге тән өсімдіктер өседі.</w:t>
      </w:r>
    </w:p>
    <w:bookmarkEnd w:id="88"/>
    <w:bookmarkStart w:name="z106" w:id="89"/>
    <w:p>
      <w:pPr>
        <w:spacing w:after="0"/>
        <w:ind w:left="0"/>
        <w:jc w:val="both"/>
      </w:pPr>
      <w:r>
        <w:rPr>
          <w:rFonts w:ascii="Times New Roman"/>
          <w:b w:val="false"/>
          <w:i w:val="false"/>
          <w:color w:val="000000"/>
          <w:sz w:val="28"/>
        </w:rPr>
        <w:t>
      2025 жылдың 1 маусымына Жаңа Қаратон кентінде (жеке ауласында) 1052 бас ірі қара, 1602 бас ұсақ мал, 350 бас жылқы, 208 түйе бар.</w:t>
      </w:r>
    </w:p>
    <w:bookmarkEnd w:id="89"/>
    <w:bookmarkStart w:name="z107" w:id="90"/>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37 505 га жайылым қажет.</w:t>
      </w:r>
    </w:p>
    <w:bookmarkEnd w:id="90"/>
    <w:bookmarkStart w:name="z108" w:id="91"/>
    <w:p>
      <w:pPr>
        <w:spacing w:after="0"/>
        <w:ind w:left="0"/>
        <w:jc w:val="both"/>
      </w:pPr>
      <w:r>
        <w:rPr>
          <w:rFonts w:ascii="Times New Roman"/>
          <w:b w:val="false"/>
          <w:i w:val="false"/>
          <w:color w:val="000000"/>
          <w:sz w:val="28"/>
        </w:rPr>
        <w:t>
      Есебі:</w:t>
      </w:r>
    </w:p>
    <w:bookmarkEnd w:id="91"/>
    <w:bookmarkStart w:name="z109" w:id="92"/>
    <w:p>
      <w:pPr>
        <w:spacing w:after="0"/>
        <w:ind w:left="0"/>
        <w:jc w:val="both"/>
      </w:pPr>
      <w:r>
        <w:rPr>
          <w:rFonts w:ascii="Times New Roman"/>
          <w:b w:val="false"/>
          <w:i w:val="false"/>
          <w:color w:val="000000"/>
          <w:sz w:val="28"/>
        </w:rPr>
        <w:t>
      МІҚ үшін – 1052 бас*18га./бас = 18936 га.</w:t>
      </w:r>
    </w:p>
    <w:bookmarkEnd w:id="92"/>
    <w:bookmarkStart w:name="z110" w:id="93"/>
    <w:p>
      <w:pPr>
        <w:spacing w:after="0"/>
        <w:ind w:left="0"/>
        <w:jc w:val="both"/>
      </w:pPr>
      <w:r>
        <w:rPr>
          <w:rFonts w:ascii="Times New Roman"/>
          <w:b w:val="false"/>
          <w:i w:val="false"/>
          <w:color w:val="000000"/>
          <w:sz w:val="28"/>
        </w:rPr>
        <w:t>
      Ұсақ мал үшін – 1602 бас*3,6га./бас = 5767 га.</w:t>
      </w:r>
    </w:p>
    <w:bookmarkEnd w:id="93"/>
    <w:bookmarkStart w:name="z111" w:id="94"/>
    <w:p>
      <w:pPr>
        <w:spacing w:after="0"/>
        <w:ind w:left="0"/>
        <w:jc w:val="both"/>
      </w:pPr>
      <w:r>
        <w:rPr>
          <w:rFonts w:ascii="Times New Roman"/>
          <w:b w:val="false"/>
          <w:i w:val="false"/>
          <w:color w:val="000000"/>
          <w:sz w:val="28"/>
        </w:rPr>
        <w:t>
      Жылқы үшін – 350 бас*21,6га./бас = 7560 га.</w:t>
      </w:r>
    </w:p>
    <w:bookmarkEnd w:id="94"/>
    <w:bookmarkStart w:name="z112" w:id="95"/>
    <w:p>
      <w:pPr>
        <w:spacing w:after="0"/>
        <w:ind w:left="0"/>
        <w:jc w:val="both"/>
      </w:pPr>
      <w:r>
        <w:rPr>
          <w:rFonts w:ascii="Times New Roman"/>
          <w:b w:val="false"/>
          <w:i w:val="false"/>
          <w:color w:val="000000"/>
          <w:sz w:val="28"/>
        </w:rPr>
        <w:t>
      Түйе үшін – 208 бас*25,2 га./бас = 5242 га.</w:t>
      </w:r>
    </w:p>
    <w:bookmarkEnd w:id="95"/>
    <w:bookmarkStart w:name="z113" w:id="96"/>
    <w:p>
      <w:pPr>
        <w:spacing w:after="0"/>
        <w:ind w:left="0"/>
        <w:jc w:val="both"/>
      </w:pPr>
      <w:r>
        <w:rPr>
          <w:rFonts w:ascii="Times New Roman"/>
          <w:b w:val="false"/>
          <w:i w:val="false"/>
          <w:color w:val="000000"/>
          <w:sz w:val="28"/>
        </w:rPr>
        <w:t>
      18 936 га.+ 5767 га.+ 7560 га.+ 5242 га. = 37 505 га.</w:t>
      </w:r>
    </w:p>
    <w:bookmarkEnd w:id="96"/>
    <w:bookmarkStart w:name="z114" w:id="97"/>
    <w:p>
      <w:pPr>
        <w:spacing w:after="0"/>
        <w:ind w:left="0"/>
        <w:jc w:val="both"/>
      </w:pPr>
      <w:r>
        <w:rPr>
          <w:rFonts w:ascii="Times New Roman"/>
          <w:b w:val="false"/>
          <w:i w:val="false"/>
          <w:color w:val="000000"/>
          <w:sz w:val="28"/>
        </w:rPr>
        <w:t>
      2025 жылдың 1 маусымына Жаңа Қаратон кентінде жауапкершілігі шектеулі серіктестіктер (бұдан әрі-ЖШС), шаруа және фермерлік қожалықтарындағы мал басы: ірі қара мал 792 бас, ұсақ мал 5673 бас, жылқы 377 бас, түйе 333 бас құрайды.</w:t>
      </w:r>
    </w:p>
    <w:bookmarkEnd w:id="97"/>
    <w:bookmarkStart w:name="z115" w:id="98"/>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0 га болса, қосымша 51 214 га жайылым қажет.</w:t>
      </w:r>
    </w:p>
    <w:bookmarkEnd w:id="98"/>
    <w:bookmarkStart w:name="z116" w:id="99"/>
    <w:p>
      <w:pPr>
        <w:spacing w:after="0"/>
        <w:ind w:left="0"/>
        <w:jc w:val="both"/>
      </w:pPr>
      <w:r>
        <w:rPr>
          <w:rFonts w:ascii="Times New Roman"/>
          <w:b w:val="false"/>
          <w:i w:val="false"/>
          <w:color w:val="000000"/>
          <w:sz w:val="28"/>
        </w:rPr>
        <w:t>
      Есебі:</w:t>
      </w:r>
    </w:p>
    <w:bookmarkEnd w:id="99"/>
    <w:bookmarkStart w:name="z117" w:id="100"/>
    <w:p>
      <w:pPr>
        <w:spacing w:after="0"/>
        <w:ind w:left="0"/>
        <w:jc w:val="both"/>
      </w:pPr>
      <w:r>
        <w:rPr>
          <w:rFonts w:ascii="Times New Roman"/>
          <w:b w:val="false"/>
          <w:i w:val="false"/>
          <w:color w:val="000000"/>
          <w:sz w:val="28"/>
        </w:rPr>
        <w:t>
      МІҚ үшін – 792 бас *18га./бас = 14 256 га.</w:t>
      </w:r>
    </w:p>
    <w:bookmarkEnd w:id="100"/>
    <w:bookmarkStart w:name="z118" w:id="101"/>
    <w:p>
      <w:pPr>
        <w:spacing w:after="0"/>
        <w:ind w:left="0"/>
        <w:jc w:val="both"/>
      </w:pPr>
      <w:r>
        <w:rPr>
          <w:rFonts w:ascii="Times New Roman"/>
          <w:b w:val="false"/>
          <w:i w:val="false"/>
          <w:color w:val="000000"/>
          <w:sz w:val="28"/>
        </w:rPr>
        <w:t>
      Ұсақ мал үшін – 5673 бас *3,6га./бас = 20 423 га.</w:t>
      </w:r>
    </w:p>
    <w:bookmarkEnd w:id="101"/>
    <w:bookmarkStart w:name="z119" w:id="102"/>
    <w:p>
      <w:pPr>
        <w:spacing w:after="0"/>
        <w:ind w:left="0"/>
        <w:jc w:val="both"/>
      </w:pPr>
      <w:r>
        <w:rPr>
          <w:rFonts w:ascii="Times New Roman"/>
          <w:b w:val="false"/>
          <w:i w:val="false"/>
          <w:color w:val="000000"/>
          <w:sz w:val="28"/>
        </w:rPr>
        <w:t>
      Жылқы үшін – 377 бас *21,6га./бас = 8143 га.</w:t>
      </w:r>
    </w:p>
    <w:bookmarkEnd w:id="102"/>
    <w:bookmarkStart w:name="z120" w:id="103"/>
    <w:p>
      <w:pPr>
        <w:spacing w:after="0"/>
        <w:ind w:left="0"/>
        <w:jc w:val="both"/>
      </w:pPr>
      <w:r>
        <w:rPr>
          <w:rFonts w:ascii="Times New Roman"/>
          <w:b w:val="false"/>
          <w:i w:val="false"/>
          <w:color w:val="000000"/>
          <w:sz w:val="28"/>
        </w:rPr>
        <w:t>
      Түйе үшін – 333бас *25,2 га./бас = 8392 га.</w:t>
      </w:r>
    </w:p>
    <w:bookmarkEnd w:id="103"/>
    <w:bookmarkStart w:name="z121" w:id="104"/>
    <w:p>
      <w:pPr>
        <w:spacing w:after="0"/>
        <w:ind w:left="0"/>
        <w:jc w:val="both"/>
      </w:pPr>
      <w:r>
        <w:rPr>
          <w:rFonts w:ascii="Times New Roman"/>
          <w:b w:val="false"/>
          <w:i w:val="false"/>
          <w:color w:val="000000"/>
          <w:sz w:val="28"/>
        </w:rPr>
        <w:t>
      14 256 га.+20 423 га.+8143 га.+8392 га. = 51 214 га.</w:t>
      </w:r>
    </w:p>
    <w:bookmarkEnd w:id="104"/>
    <w:bookmarkStart w:name="z122" w:id="105"/>
    <w:p>
      <w:pPr>
        <w:spacing w:after="0"/>
        <w:ind w:left="0"/>
        <w:jc w:val="both"/>
      </w:pPr>
      <w:r>
        <w:rPr>
          <w:rFonts w:ascii="Times New Roman"/>
          <w:b w:val="false"/>
          <w:i w:val="false"/>
          <w:color w:val="000000"/>
          <w:sz w:val="28"/>
        </w:rPr>
        <w:t>
      51 214-0 = 51 214 га.</w:t>
      </w:r>
    </w:p>
    <w:bookmarkEnd w:id="105"/>
    <w:bookmarkStart w:name="z123" w:id="106"/>
    <w:p>
      <w:pPr>
        <w:spacing w:after="0"/>
        <w:ind w:left="0"/>
        <w:jc w:val="both"/>
      </w:pPr>
      <w:r>
        <w:rPr>
          <w:rFonts w:ascii="Times New Roman"/>
          <w:b w:val="false"/>
          <w:i w:val="false"/>
          <w:color w:val="000000"/>
          <w:sz w:val="28"/>
        </w:rPr>
        <w:t>
      Жылыой ауданының жер балансының мәліметтеріне сәйкес, Жаңа Қаратон кенті аумағындағы барлық ЖШС, шаруа және фермер қожалықтарының жер пайдалануындағы жайылым алаңы 0 га құрайды.</w:t>
      </w:r>
    </w:p>
    <w:bookmarkEnd w:id="106"/>
    <w:bookmarkStart w:name="z124" w:id="107"/>
    <w:p>
      <w:pPr>
        <w:spacing w:after="0"/>
        <w:ind w:left="0"/>
        <w:jc w:val="both"/>
      </w:pPr>
      <w:r>
        <w:rPr>
          <w:rFonts w:ascii="Times New Roman"/>
          <w:b w:val="false"/>
          <w:i w:val="false"/>
          <w:color w:val="000000"/>
          <w:sz w:val="28"/>
        </w:rPr>
        <w:t>
      Жаңа Қаратон кенті аумағында 1 (бір) мал қорымы бар.</w:t>
      </w:r>
    </w:p>
    <w:bookmarkEnd w:id="107"/>
    <w:bookmarkStart w:name="z125" w:id="108"/>
    <w:p>
      <w:pPr>
        <w:spacing w:after="0"/>
        <w:ind w:left="0"/>
        <w:jc w:val="both"/>
      </w:pPr>
      <w:r>
        <w:rPr>
          <w:rFonts w:ascii="Times New Roman"/>
          <w:b w:val="false"/>
          <w:i w:val="false"/>
          <w:color w:val="000000"/>
          <w:sz w:val="28"/>
        </w:rPr>
        <w:t>
      Жаңа Қаратон кенті аумағында аридтік жайылымдар жоқ.</w:t>
      </w:r>
    </w:p>
    <w:bookmarkEnd w:id="108"/>
    <w:bookmarkStart w:name="z126" w:id="109"/>
    <w:p>
      <w:pPr>
        <w:spacing w:after="0"/>
        <w:ind w:left="0"/>
        <w:jc w:val="both"/>
      </w:pPr>
      <w:r>
        <w:rPr>
          <w:rFonts w:ascii="Times New Roman"/>
          <w:b w:val="false"/>
          <w:i w:val="false"/>
          <w:color w:val="000000"/>
          <w:sz w:val="28"/>
        </w:rPr>
        <w:t>
      Жаңа Қаратон кентінде мал айдауға арналған сервитуттар орнатылмаған.</w:t>
      </w:r>
    </w:p>
    <w:bookmarkEnd w:id="109"/>
    <w:bookmarkStart w:name="z127" w:id="110"/>
    <w:p>
      <w:pPr>
        <w:spacing w:after="0"/>
        <w:ind w:left="0"/>
        <w:jc w:val="both"/>
      </w:pPr>
      <w:r>
        <w:rPr>
          <w:rFonts w:ascii="Times New Roman"/>
          <w:b w:val="false"/>
          <w:i w:val="false"/>
          <w:color w:val="000000"/>
          <w:sz w:val="28"/>
        </w:rPr>
        <w:t>
      Кент шегінде жайылымдармен қамтамасыз етілмеген жеке және (немесе) заңды тұлғалардың ауыл шаруашылығы жануарларының мал басы осы жоспардың</w:t>
      </w:r>
    </w:p>
    <w:bookmarkEnd w:id="110"/>
    <w:bookmarkStart w:name="z128" w:id="111"/>
    <w:p>
      <w:pPr>
        <w:spacing w:after="0"/>
        <w:ind w:left="0"/>
        <w:jc w:val="both"/>
      </w:pPr>
      <w:r>
        <w:rPr>
          <w:rFonts w:ascii="Times New Roman"/>
          <w:b w:val="false"/>
          <w:i w:val="false"/>
          <w:color w:val="000000"/>
          <w:sz w:val="28"/>
        </w:rPr>
        <w:t>
      5-қосымшасына сәйкес шалғайдағы жайылымдарға ауыстырылады.</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 қосымша</w:t>
            </w:r>
          </w:p>
        </w:tc>
      </w:tr>
    </w:tbl>
    <w:bookmarkStart w:name="z130" w:id="1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Жаңа Қаратон кенті аумағында жайылымдардың орналасу схемасы (картасы)</w:t>
      </w:r>
    </w:p>
    <w:bookmarkEnd w:id="112"/>
    <w:bookmarkStart w:name="z131"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15"/>
    <w:p>
      <w:pPr>
        <w:spacing w:after="0"/>
        <w:ind w:left="0"/>
        <w:jc w:val="left"/>
      </w:pPr>
      <w:r>
        <w:rPr>
          <w:rFonts w:ascii="Times New Roman"/>
          <w:b/>
          <w:i w:val="false"/>
          <w:color w:val="000000"/>
        </w:rPr>
        <w:t xml:space="preserve"> Жана Қаратон кенті бойынша жеке және заңды тұлғаларының ауыл шарушалығы жануарларының мал басын орналастыру үшін жайылымдарды қайта бөлу туралы мәліметтер</w:t>
      </w:r>
    </w:p>
    <w:bookmarkEnd w:id="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МІҚ–1052 бас Ұсақ мал – 1602 бас Жылқы – 350 бас Түйе–208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792 бас Ұсақ мал – 5673 бас Жылқы – 337 бас Түйе – 333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 қосымша</w:t>
            </w:r>
          </w:p>
        </w:tc>
      </w:tr>
    </w:tbl>
    <w:bookmarkStart w:name="z136" w:id="116"/>
    <w:p>
      <w:pPr>
        <w:spacing w:after="0"/>
        <w:ind w:left="0"/>
        <w:jc w:val="left"/>
      </w:pPr>
      <w:r>
        <w:rPr>
          <w:rFonts w:ascii="Times New Roman"/>
          <w:b/>
          <w:i w:val="false"/>
          <w:color w:val="000000"/>
        </w:rPr>
        <w:t xml:space="preserve"> Жаңа Қаратон кенті бойынша жайылым айналымдарының қолайлы схемасы</w:t>
      </w:r>
    </w:p>
    <w:bookmarkEnd w:id="116"/>
    <w:bookmarkStart w:name="z13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 қосымша</w:t>
            </w:r>
          </w:p>
        </w:tc>
      </w:tr>
    </w:tbl>
    <w:bookmarkStart w:name="z140" w:id="11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19"/>
    <w:bookmarkStart w:name="z141"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 қосымша</w:t>
            </w:r>
          </w:p>
        </w:tc>
      </w:tr>
    </w:tbl>
    <w:bookmarkStart w:name="z144" w:id="12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2"/>
    <w:bookmarkStart w:name="z145"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 қосымша</w:t>
            </w:r>
          </w:p>
        </w:tc>
      </w:tr>
    </w:tbl>
    <w:bookmarkStart w:name="z148" w:id="12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5"/>
    <w:bookmarkStart w:name="z149"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 қосымша</w:t>
            </w:r>
          </w:p>
        </w:tc>
      </w:tr>
    </w:tbl>
    <w:bookmarkStart w:name="z152" w:id="128"/>
    <w:p>
      <w:pPr>
        <w:spacing w:after="0"/>
        <w:ind w:left="0"/>
        <w:jc w:val="left"/>
      </w:pPr>
      <w:r>
        <w:rPr>
          <w:rFonts w:ascii="Times New Roman"/>
          <w:b/>
          <w:i w:val="false"/>
          <w:color w:val="000000"/>
        </w:rPr>
        <w:t xml:space="preserve"> Жаңа Қаратон кенті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8"/>
    <w:bookmarkStart w:name="z153"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4"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 қосымша</w:t>
            </w:r>
          </w:p>
        </w:tc>
      </w:tr>
    </w:tbl>
    <w:bookmarkStart w:name="z156" w:id="13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Қаратон кенті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Қаратон кенті бойынша</w:t>
            </w:r>
            <w:r>
              <w:br/>
            </w:r>
            <w:r>
              <w:rPr>
                <w:rFonts w:ascii="Times New Roman"/>
                <w:b w:val="false"/>
                <w:i w:val="false"/>
                <w:color w:val="000000"/>
                <w:sz w:val="20"/>
              </w:rPr>
              <w:t>2025- 2030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 қосымша</w:t>
            </w:r>
          </w:p>
        </w:tc>
      </w:tr>
    </w:tbl>
    <w:bookmarkStart w:name="z158" w:id="132"/>
    <w:p>
      <w:pPr>
        <w:spacing w:after="0"/>
        <w:ind w:left="0"/>
        <w:jc w:val="left"/>
      </w:pPr>
      <w:r>
        <w:rPr>
          <w:rFonts w:ascii="Times New Roman"/>
          <w:b/>
          <w:i w:val="false"/>
          <w:color w:val="000000"/>
        </w:rPr>
        <w:t xml:space="preserve"> Жаңа Қаратон кенті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32"/>
    <w:bookmarkStart w:name="z159"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мәслихатының 2025 жылғы</w:t>
            </w:r>
            <w:r>
              <w:br/>
            </w:r>
            <w:r>
              <w:rPr>
                <w:rFonts w:ascii="Times New Roman"/>
                <w:b w:val="false"/>
                <w:i w:val="false"/>
                <w:color w:val="000000"/>
                <w:sz w:val="20"/>
              </w:rPr>
              <w:t>30 шілдедегі № 32-3 шешіміне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62" w:id="134"/>
    <w:p>
      <w:pPr>
        <w:spacing w:after="0"/>
        <w:ind w:left="0"/>
        <w:jc w:val="left"/>
      </w:pPr>
      <w:r>
        <w:rPr>
          <w:rFonts w:ascii="Times New Roman"/>
          <w:b/>
          <w:i w:val="false"/>
          <w:color w:val="000000"/>
        </w:rPr>
        <w:t xml:space="preserve"> Қара Арна ауылдық округі бойынша 2025-2030 жылдарға арналған жайылымдарды басқару және оларды пайдалану жөніндегі жоспар</w:t>
      </w:r>
    </w:p>
    <w:bookmarkEnd w:id="134"/>
    <w:bookmarkStart w:name="z163" w:id="135"/>
    <w:p>
      <w:pPr>
        <w:spacing w:after="0"/>
        <w:ind w:left="0"/>
        <w:jc w:val="both"/>
      </w:pPr>
      <w:r>
        <w:rPr>
          <w:rFonts w:ascii="Times New Roman"/>
          <w:b w:val="false"/>
          <w:i w:val="false"/>
          <w:color w:val="000000"/>
          <w:sz w:val="28"/>
        </w:rPr>
        <w:t>
      Осы Атырау облысы, Жылыой ауданы, Қара Арна ауылдық округі бойынша 2025-2030 жылдарға арналған жайылымдарды басқару және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Қазақстан Республикасының 2017 жылғы 20 ақпандағы "Жайылымдар туралы"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бұйрығына сәйкес әзірленді.</w:t>
      </w:r>
    </w:p>
    <w:bookmarkEnd w:id="135"/>
    <w:bookmarkStart w:name="z164" w:id="13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36"/>
    <w:bookmarkStart w:name="z165" w:id="137"/>
    <w:p>
      <w:pPr>
        <w:spacing w:after="0"/>
        <w:ind w:left="0"/>
        <w:jc w:val="both"/>
      </w:pPr>
      <w:r>
        <w:rPr>
          <w:rFonts w:ascii="Times New Roman"/>
          <w:b w:val="false"/>
          <w:i w:val="false"/>
          <w:color w:val="000000"/>
          <w:sz w:val="28"/>
        </w:rPr>
        <w:t>
      Жоспар:</w:t>
      </w:r>
    </w:p>
    <w:bookmarkEnd w:id="137"/>
    <w:bookmarkStart w:name="z166" w:id="138"/>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38"/>
    <w:bookmarkStart w:name="z167" w:id="139"/>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139"/>
    <w:bookmarkStart w:name="z168" w:id="140"/>
    <w:p>
      <w:pPr>
        <w:spacing w:after="0"/>
        <w:ind w:left="0"/>
        <w:jc w:val="both"/>
      </w:pPr>
      <w:r>
        <w:rPr>
          <w:rFonts w:ascii="Times New Roman"/>
          <w:b w:val="false"/>
          <w:i w:val="false"/>
          <w:color w:val="000000"/>
          <w:sz w:val="28"/>
        </w:rPr>
        <w:t>
      3) осы Жоспардың 3- 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40"/>
    <w:bookmarkStart w:name="z169" w:id="141"/>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41"/>
    <w:bookmarkStart w:name="z170" w:id="142"/>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42"/>
    <w:bookmarkStart w:name="z171" w:id="143"/>
    <w:p>
      <w:pPr>
        <w:spacing w:after="0"/>
        <w:ind w:left="0"/>
        <w:jc w:val="both"/>
      </w:pPr>
      <w:r>
        <w:rPr>
          <w:rFonts w:ascii="Times New Roman"/>
          <w:b w:val="false"/>
          <w:i w:val="false"/>
          <w:color w:val="000000"/>
          <w:sz w:val="28"/>
        </w:rPr>
        <w:t>
      6) осы Жоспардың 6-қосымшасына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43"/>
    <w:bookmarkStart w:name="z172" w:id="144"/>
    <w:p>
      <w:pPr>
        <w:spacing w:after="0"/>
        <w:ind w:left="0"/>
        <w:jc w:val="both"/>
      </w:pPr>
      <w:r>
        <w:rPr>
          <w:rFonts w:ascii="Times New Roman"/>
          <w:b w:val="false"/>
          <w:i w:val="false"/>
          <w:color w:val="000000"/>
          <w:sz w:val="28"/>
        </w:rPr>
        <w:t>
      7) осы Жоспардың 7-қосымшасына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144"/>
    <w:bookmarkStart w:name="z173" w:id="145"/>
    <w:p>
      <w:pPr>
        <w:spacing w:after="0"/>
        <w:ind w:left="0"/>
        <w:jc w:val="both"/>
      </w:pPr>
      <w:r>
        <w:rPr>
          <w:rFonts w:ascii="Times New Roman"/>
          <w:b w:val="false"/>
          <w:i w:val="false"/>
          <w:color w:val="000000"/>
          <w:sz w:val="28"/>
        </w:rPr>
        <w:t>
      8) осы Жоспардың 8-қосымшасына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145"/>
    <w:bookmarkStart w:name="z174" w:id="146"/>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әкімі және жайылым пайдаланушылардың қатысуымен қабылданды.</w:t>
      </w:r>
    </w:p>
    <w:bookmarkEnd w:id="146"/>
    <w:bookmarkStart w:name="z175" w:id="147"/>
    <w:p>
      <w:pPr>
        <w:spacing w:after="0"/>
        <w:ind w:left="0"/>
        <w:jc w:val="both"/>
      </w:pPr>
      <w:r>
        <w:rPr>
          <w:rFonts w:ascii="Times New Roman"/>
          <w:b w:val="false"/>
          <w:i w:val="false"/>
          <w:color w:val="000000"/>
          <w:sz w:val="28"/>
        </w:rPr>
        <w:t>
      Жергілікті атқарушы органмен ауылдық елді-мекендердегі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айқындалуы мүмкін.</w:t>
      </w:r>
    </w:p>
    <w:bookmarkEnd w:id="147"/>
    <w:bookmarkStart w:name="z176" w:id="148"/>
    <w:p>
      <w:pPr>
        <w:spacing w:after="0"/>
        <w:ind w:left="0"/>
        <w:jc w:val="both"/>
      </w:pPr>
      <w:r>
        <w:rPr>
          <w:rFonts w:ascii="Times New Roman"/>
          <w:b w:val="false"/>
          <w:i w:val="false"/>
          <w:color w:val="000000"/>
          <w:sz w:val="28"/>
        </w:rPr>
        <w:t>
      Жылыой ауданының елді мекендеріндегі жеке ауладағы ауыл шаруашылығы жануарлары елді мекен шегінен тыс жайылымдарға айдауға жатады.</w:t>
      </w:r>
    </w:p>
    <w:bookmarkEnd w:id="148"/>
    <w:bookmarkStart w:name="z177" w:id="149"/>
    <w:p>
      <w:pPr>
        <w:spacing w:after="0"/>
        <w:ind w:left="0"/>
        <w:jc w:val="both"/>
      </w:pPr>
      <w:r>
        <w:rPr>
          <w:rFonts w:ascii="Times New Roman"/>
          <w:b w:val="false"/>
          <w:i w:val="false"/>
          <w:color w:val="000000"/>
          <w:sz w:val="28"/>
        </w:rPr>
        <w:t>
      Қара Арна ауылдық округі аумағының жалпы алаңы 560 030 га, оның ішінде елді мекен жерлері - 5 725 га, босалқы жерлері – 554 305 га.</w:t>
      </w:r>
    </w:p>
    <w:bookmarkEnd w:id="149"/>
    <w:bookmarkStart w:name="z178" w:id="150"/>
    <w:p>
      <w:pPr>
        <w:spacing w:after="0"/>
        <w:ind w:left="0"/>
        <w:jc w:val="both"/>
      </w:pPr>
      <w:r>
        <w:rPr>
          <w:rFonts w:ascii="Times New Roman"/>
          <w:b w:val="false"/>
          <w:i w:val="false"/>
          <w:color w:val="000000"/>
          <w:sz w:val="28"/>
        </w:rPr>
        <w:t>
      Әкімшілік–аумақтық бөлінісі бойынша Қара Арна ауылдық округінде 1 ауылдық елді мекен Шоқпартоғай ауылы бар.</w:t>
      </w:r>
    </w:p>
    <w:bookmarkEnd w:id="150"/>
    <w:bookmarkStart w:name="z179" w:id="151"/>
    <w:p>
      <w:pPr>
        <w:spacing w:after="0"/>
        <w:ind w:left="0"/>
        <w:jc w:val="both"/>
      </w:pPr>
      <w:r>
        <w:rPr>
          <w:rFonts w:ascii="Times New Roman"/>
          <w:b w:val="false"/>
          <w:i w:val="false"/>
          <w:color w:val="000000"/>
          <w:sz w:val="28"/>
        </w:rPr>
        <w:t>
      Округ территориясы бұрынғы "Қазақстан" совхозының жер аумағы негізінде батысы Мақат ауданымен, солтүстігі Қызылқоға, Ақтөбе облысының Байғанин ауданымен, шығысы мен оңтүстігінде Жем өзені және Жем ауылдық округі территориясымен шектеседі. Климаты қуаң, континеттік, жазы ыстық, қысы суық. Қаңтардың орташа температурасы -8 ºC, солтүстігінде -15 ºC, кейде -30 ºC дейінгі аязды күндер болады. Шілденің орташа температурасы +30 +35 ºC аралығында. Ауыл аумағы негізінен шөл-шөлейт аймақ зонасына жататындықтан, ылғалы аз, жері ащы, сорлы жерлерге тән жусан, бұйырғын, мия, итсигек, адыраспан, жантақ, еркек шөптері өседі.</w:t>
      </w:r>
    </w:p>
    <w:bookmarkEnd w:id="151"/>
    <w:bookmarkStart w:name="z180" w:id="152"/>
    <w:p>
      <w:pPr>
        <w:spacing w:after="0"/>
        <w:ind w:left="0"/>
        <w:jc w:val="both"/>
      </w:pPr>
      <w:r>
        <w:rPr>
          <w:rFonts w:ascii="Times New Roman"/>
          <w:b w:val="false"/>
          <w:i w:val="false"/>
          <w:color w:val="000000"/>
          <w:sz w:val="28"/>
        </w:rPr>
        <w:t>
      2025 жылдың 1 маусымына Қара Арна ауылдық округінде (жеке ауласында) 1130 бас ірі қара, 3875 бас ұсақ мал, 386 бас жылқы, 230 түйе бар.</w:t>
      </w:r>
    </w:p>
    <w:bookmarkEnd w:id="152"/>
    <w:bookmarkStart w:name="z181" w:id="153"/>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48 424 га жайылым қажет.</w:t>
      </w:r>
    </w:p>
    <w:bookmarkEnd w:id="153"/>
    <w:bookmarkStart w:name="z182" w:id="154"/>
    <w:p>
      <w:pPr>
        <w:spacing w:after="0"/>
        <w:ind w:left="0"/>
        <w:jc w:val="both"/>
      </w:pPr>
      <w:r>
        <w:rPr>
          <w:rFonts w:ascii="Times New Roman"/>
          <w:b w:val="false"/>
          <w:i w:val="false"/>
          <w:color w:val="000000"/>
          <w:sz w:val="28"/>
        </w:rPr>
        <w:t>
      Есебі:</w:t>
      </w:r>
    </w:p>
    <w:bookmarkEnd w:id="154"/>
    <w:bookmarkStart w:name="z183" w:id="155"/>
    <w:p>
      <w:pPr>
        <w:spacing w:after="0"/>
        <w:ind w:left="0"/>
        <w:jc w:val="both"/>
      </w:pPr>
      <w:r>
        <w:rPr>
          <w:rFonts w:ascii="Times New Roman"/>
          <w:b w:val="false"/>
          <w:i w:val="false"/>
          <w:color w:val="000000"/>
          <w:sz w:val="28"/>
        </w:rPr>
        <w:t>
      МІҚ үшін – 1130 бас*18га./бас = 20 340 га.</w:t>
      </w:r>
    </w:p>
    <w:bookmarkEnd w:id="155"/>
    <w:bookmarkStart w:name="z184" w:id="156"/>
    <w:p>
      <w:pPr>
        <w:spacing w:after="0"/>
        <w:ind w:left="0"/>
        <w:jc w:val="both"/>
      </w:pPr>
      <w:r>
        <w:rPr>
          <w:rFonts w:ascii="Times New Roman"/>
          <w:b w:val="false"/>
          <w:i w:val="false"/>
          <w:color w:val="000000"/>
          <w:sz w:val="28"/>
        </w:rPr>
        <w:t>
      Ұсақ мал үшін – 3875 бас*3,6га./бас = 13 950 га.</w:t>
      </w:r>
    </w:p>
    <w:bookmarkEnd w:id="156"/>
    <w:bookmarkStart w:name="z185" w:id="157"/>
    <w:p>
      <w:pPr>
        <w:spacing w:after="0"/>
        <w:ind w:left="0"/>
        <w:jc w:val="both"/>
      </w:pPr>
      <w:r>
        <w:rPr>
          <w:rFonts w:ascii="Times New Roman"/>
          <w:b w:val="false"/>
          <w:i w:val="false"/>
          <w:color w:val="000000"/>
          <w:sz w:val="28"/>
        </w:rPr>
        <w:t>
      Жылқы үшін – 386 бас*21,6га./бас = 8338 га.</w:t>
      </w:r>
    </w:p>
    <w:bookmarkEnd w:id="157"/>
    <w:bookmarkStart w:name="z186" w:id="158"/>
    <w:p>
      <w:pPr>
        <w:spacing w:after="0"/>
        <w:ind w:left="0"/>
        <w:jc w:val="both"/>
      </w:pPr>
      <w:r>
        <w:rPr>
          <w:rFonts w:ascii="Times New Roman"/>
          <w:b w:val="false"/>
          <w:i w:val="false"/>
          <w:color w:val="000000"/>
          <w:sz w:val="28"/>
        </w:rPr>
        <w:t>
      Түйе үшін – 230 бас*25,2 га./бас = 5796 га</w:t>
      </w:r>
    </w:p>
    <w:bookmarkEnd w:id="158"/>
    <w:bookmarkStart w:name="z187" w:id="159"/>
    <w:p>
      <w:pPr>
        <w:spacing w:after="0"/>
        <w:ind w:left="0"/>
        <w:jc w:val="both"/>
      </w:pPr>
      <w:r>
        <w:rPr>
          <w:rFonts w:ascii="Times New Roman"/>
          <w:b w:val="false"/>
          <w:i w:val="false"/>
          <w:color w:val="000000"/>
          <w:sz w:val="28"/>
        </w:rPr>
        <w:t>
      20340 га.+ 13950 га.+ 8338 га.+ 5796 га. = 48 424 га.</w:t>
      </w:r>
    </w:p>
    <w:bookmarkEnd w:id="159"/>
    <w:bookmarkStart w:name="z188" w:id="160"/>
    <w:p>
      <w:pPr>
        <w:spacing w:after="0"/>
        <w:ind w:left="0"/>
        <w:jc w:val="both"/>
      </w:pPr>
      <w:r>
        <w:rPr>
          <w:rFonts w:ascii="Times New Roman"/>
          <w:b w:val="false"/>
          <w:i w:val="false"/>
          <w:color w:val="000000"/>
          <w:sz w:val="28"/>
        </w:rPr>
        <w:t>
      2025 жылдың 1 маусымына Қара Арна ауылдық округінің жауапкершілігі шектеулі серіктестіктер (бұдан әрі -ЖШС), шаруа және фермерлік қожалықтарындағы мал басы: ірі қара мал 3822 бас, ұсақ мал 20 705 бас, жылқы 3755 бас, түйе 1335 бас құрайды.</w:t>
      </w:r>
    </w:p>
    <w:bookmarkEnd w:id="160"/>
    <w:bookmarkStart w:name="z189" w:id="161"/>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217 065 га болса, қосымша 41 019 га жайылым қажет.</w:t>
      </w:r>
    </w:p>
    <w:bookmarkEnd w:id="161"/>
    <w:bookmarkStart w:name="z190" w:id="162"/>
    <w:p>
      <w:pPr>
        <w:spacing w:after="0"/>
        <w:ind w:left="0"/>
        <w:jc w:val="both"/>
      </w:pPr>
      <w:r>
        <w:rPr>
          <w:rFonts w:ascii="Times New Roman"/>
          <w:b w:val="false"/>
          <w:i w:val="false"/>
          <w:color w:val="000000"/>
          <w:sz w:val="28"/>
        </w:rPr>
        <w:t>
      Есебі:</w:t>
      </w:r>
    </w:p>
    <w:bookmarkEnd w:id="162"/>
    <w:bookmarkStart w:name="z191" w:id="163"/>
    <w:p>
      <w:pPr>
        <w:spacing w:after="0"/>
        <w:ind w:left="0"/>
        <w:jc w:val="both"/>
      </w:pPr>
      <w:r>
        <w:rPr>
          <w:rFonts w:ascii="Times New Roman"/>
          <w:b w:val="false"/>
          <w:i w:val="false"/>
          <w:color w:val="000000"/>
          <w:sz w:val="28"/>
        </w:rPr>
        <w:t>
      МІҚ үшін – 3822 бас *18га./бас = 68 796 га.</w:t>
      </w:r>
    </w:p>
    <w:bookmarkEnd w:id="163"/>
    <w:bookmarkStart w:name="z192" w:id="164"/>
    <w:p>
      <w:pPr>
        <w:spacing w:after="0"/>
        <w:ind w:left="0"/>
        <w:jc w:val="both"/>
      </w:pPr>
      <w:r>
        <w:rPr>
          <w:rFonts w:ascii="Times New Roman"/>
          <w:b w:val="false"/>
          <w:i w:val="false"/>
          <w:color w:val="000000"/>
          <w:sz w:val="28"/>
        </w:rPr>
        <w:t>
      Ұсақ мал үшін – 20705 бас *3,6га./бас = 74 538 га.</w:t>
      </w:r>
    </w:p>
    <w:bookmarkEnd w:id="164"/>
    <w:bookmarkStart w:name="z193" w:id="165"/>
    <w:p>
      <w:pPr>
        <w:spacing w:after="0"/>
        <w:ind w:left="0"/>
        <w:jc w:val="both"/>
      </w:pPr>
      <w:r>
        <w:rPr>
          <w:rFonts w:ascii="Times New Roman"/>
          <w:b w:val="false"/>
          <w:i w:val="false"/>
          <w:color w:val="000000"/>
          <w:sz w:val="28"/>
        </w:rPr>
        <w:t>
      Жылқы үшін – 3755 бас *21,6га./бас = 81 108 га.</w:t>
      </w:r>
    </w:p>
    <w:bookmarkEnd w:id="165"/>
    <w:bookmarkStart w:name="z194" w:id="166"/>
    <w:p>
      <w:pPr>
        <w:spacing w:after="0"/>
        <w:ind w:left="0"/>
        <w:jc w:val="both"/>
      </w:pPr>
      <w:r>
        <w:rPr>
          <w:rFonts w:ascii="Times New Roman"/>
          <w:b w:val="false"/>
          <w:i w:val="false"/>
          <w:color w:val="000000"/>
          <w:sz w:val="28"/>
        </w:rPr>
        <w:t>
      Түйе үшін – 1335 бас *25,2 га./бас = 33 642 га.</w:t>
      </w:r>
    </w:p>
    <w:bookmarkEnd w:id="166"/>
    <w:bookmarkStart w:name="z195" w:id="167"/>
    <w:p>
      <w:pPr>
        <w:spacing w:after="0"/>
        <w:ind w:left="0"/>
        <w:jc w:val="both"/>
      </w:pPr>
      <w:r>
        <w:rPr>
          <w:rFonts w:ascii="Times New Roman"/>
          <w:b w:val="false"/>
          <w:i w:val="false"/>
          <w:color w:val="000000"/>
          <w:sz w:val="28"/>
        </w:rPr>
        <w:t>
      68796 га.+ 74538 га.+ 81108 га.+ 33642 га. = 258 084 га.</w:t>
      </w:r>
    </w:p>
    <w:bookmarkEnd w:id="167"/>
    <w:bookmarkStart w:name="z196" w:id="168"/>
    <w:p>
      <w:pPr>
        <w:spacing w:after="0"/>
        <w:ind w:left="0"/>
        <w:jc w:val="both"/>
      </w:pPr>
      <w:r>
        <w:rPr>
          <w:rFonts w:ascii="Times New Roman"/>
          <w:b w:val="false"/>
          <w:i w:val="false"/>
          <w:color w:val="000000"/>
          <w:sz w:val="28"/>
        </w:rPr>
        <w:t>
      258 084 - 217 065 = 41 019 га.</w:t>
      </w:r>
    </w:p>
    <w:bookmarkEnd w:id="168"/>
    <w:bookmarkStart w:name="z197" w:id="169"/>
    <w:p>
      <w:pPr>
        <w:spacing w:after="0"/>
        <w:ind w:left="0"/>
        <w:jc w:val="both"/>
      </w:pPr>
      <w:r>
        <w:rPr>
          <w:rFonts w:ascii="Times New Roman"/>
          <w:b w:val="false"/>
          <w:i w:val="false"/>
          <w:color w:val="000000"/>
          <w:sz w:val="28"/>
        </w:rPr>
        <w:t>
      Жылыой ауданының жер балансының мәліметтеріне сәйкес, Қара Арна ауылдық округі аумағындағы барлық ЖШС, шаруа және фермер қожалықтарының жер пайдалануындағы жайылым алаңы 217065 га құрайды.</w:t>
      </w:r>
    </w:p>
    <w:bookmarkEnd w:id="169"/>
    <w:bookmarkStart w:name="z198" w:id="170"/>
    <w:p>
      <w:pPr>
        <w:spacing w:after="0"/>
        <w:ind w:left="0"/>
        <w:jc w:val="both"/>
      </w:pPr>
      <w:r>
        <w:rPr>
          <w:rFonts w:ascii="Times New Roman"/>
          <w:b w:val="false"/>
          <w:i w:val="false"/>
          <w:color w:val="000000"/>
          <w:sz w:val="28"/>
        </w:rPr>
        <w:t>
      Қара Арна ауылдық округінің аумағында 1 (бір) мал қорымы бар.</w:t>
      </w:r>
    </w:p>
    <w:bookmarkEnd w:id="170"/>
    <w:bookmarkStart w:name="z199" w:id="171"/>
    <w:p>
      <w:pPr>
        <w:spacing w:after="0"/>
        <w:ind w:left="0"/>
        <w:jc w:val="both"/>
      </w:pPr>
      <w:r>
        <w:rPr>
          <w:rFonts w:ascii="Times New Roman"/>
          <w:b w:val="false"/>
          <w:i w:val="false"/>
          <w:color w:val="000000"/>
          <w:sz w:val="28"/>
        </w:rPr>
        <w:t>
      Қара Арна ауылдық округінің аумағында аридтік жайылымдар жоқ.</w:t>
      </w:r>
    </w:p>
    <w:bookmarkEnd w:id="171"/>
    <w:bookmarkStart w:name="z200" w:id="172"/>
    <w:p>
      <w:pPr>
        <w:spacing w:after="0"/>
        <w:ind w:left="0"/>
        <w:jc w:val="both"/>
      </w:pPr>
      <w:r>
        <w:rPr>
          <w:rFonts w:ascii="Times New Roman"/>
          <w:b w:val="false"/>
          <w:i w:val="false"/>
          <w:color w:val="000000"/>
          <w:sz w:val="28"/>
        </w:rPr>
        <w:t>
      Қара Арна ауылдық округінде мал айдауға арналған сервитуттар орнатылмаған.</w:t>
      </w:r>
    </w:p>
    <w:bookmarkEnd w:id="172"/>
    <w:bookmarkStart w:name="z201" w:id="173"/>
    <w:p>
      <w:pPr>
        <w:spacing w:after="0"/>
        <w:ind w:left="0"/>
        <w:jc w:val="both"/>
      </w:pPr>
      <w:r>
        <w:rPr>
          <w:rFonts w:ascii="Times New Roman"/>
          <w:b w:val="false"/>
          <w:i w:val="false"/>
          <w:color w:val="000000"/>
          <w:sz w:val="28"/>
        </w:rPr>
        <w:t>
      Ауыл шегінде жайылымдармен қамтамасыз етілмеген жеке және (немесе) заңды тұлғалардың ауыл шаруашылығы жануарларының мал басы осы жоспардың</w:t>
      </w:r>
    </w:p>
    <w:bookmarkEnd w:id="173"/>
    <w:bookmarkStart w:name="z202" w:id="174"/>
    <w:p>
      <w:pPr>
        <w:spacing w:after="0"/>
        <w:ind w:left="0"/>
        <w:jc w:val="both"/>
      </w:pPr>
      <w:r>
        <w:rPr>
          <w:rFonts w:ascii="Times New Roman"/>
          <w:b w:val="false"/>
          <w:i w:val="false"/>
          <w:color w:val="000000"/>
          <w:sz w:val="28"/>
        </w:rPr>
        <w:t>
      5-қосымшасына сәйкес шалғайдағы жайылымдарға ауыстырылады.</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1 қосымша</w:t>
            </w:r>
          </w:p>
        </w:tc>
      </w:tr>
    </w:tbl>
    <w:bookmarkStart w:name="z204" w:id="175"/>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Қара Арна ауылдық округі аумағында жайылымдардың орналасу схемасы (картасы)</w:t>
      </w:r>
    </w:p>
    <w:bookmarkEnd w:id="175"/>
    <w:bookmarkStart w:name="z205"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78"/>
    <w:p>
      <w:pPr>
        <w:spacing w:after="0"/>
        <w:ind w:left="0"/>
        <w:jc w:val="left"/>
      </w:pPr>
      <w:r>
        <w:rPr>
          <w:rFonts w:ascii="Times New Roman"/>
          <w:b/>
          <w:i w:val="false"/>
          <w:color w:val="000000"/>
        </w:rPr>
        <w:t xml:space="preserve"> Қара Арна ауылдық округі бойынша жеке және заңды тұлғаларының ауыл шарушалығы жануарларының мал басын орналастыру үшін жайылымдарды қайта бөлу туралы мәліметтер</w:t>
      </w:r>
    </w:p>
    <w:bookmarkEnd w:id="1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МІҚ–1130 бас Ұсақ мал – 3875 бас Жылқы – 386 бас Түйе– 230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3822 бас Ұсақ мал – 20705 бас Жылқы – 3755 бас Түйе – 1335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2 қосымша</w:t>
            </w:r>
          </w:p>
        </w:tc>
      </w:tr>
    </w:tbl>
    <w:bookmarkStart w:name="z210" w:id="179"/>
    <w:p>
      <w:pPr>
        <w:spacing w:after="0"/>
        <w:ind w:left="0"/>
        <w:jc w:val="left"/>
      </w:pPr>
      <w:r>
        <w:rPr>
          <w:rFonts w:ascii="Times New Roman"/>
          <w:b/>
          <w:i w:val="false"/>
          <w:color w:val="000000"/>
        </w:rPr>
        <w:t xml:space="preserve"> Қара Арна ауылдық округі бойынша жайылым айналымдарының қолайлы схемасы</w:t>
      </w:r>
    </w:p>
    <w:bookmarkEnd w:id="179"/>
    <w:bookmarkStart w:name="z211"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3 қосымша</w:t>
            </w:r>
          </w:p>
        </w:tc>
      </w:tr>
    </w:tbl>
    <w:bookmarkStart w:name="z214" w:id="18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2"/>
    <w:bookmarkStart w:name="z215"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4 қосымша</w:t>
            </w:r>
          </w:p>
        </w:tc>
      </w:tr>
    </w:tbl>
    <w:bookmarkStart w:name="z218" w:id="18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5"/>
    <w:bookmarkStart w:name="z219"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5 қосымша</w:t>
            </w:r>
          </w:p>
        </w:tc>
      </w:tr>
    </w:tbl>
    <w:bookmarkStart w:name="z222" w:id="18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8"/>
    <w:bookmarkStart w:name="z223"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4"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6 қосымша</w:t>
            </w:r>
          </w:p>
        </w:tc>
      </w:tr>
    </w:tbl>
    <w:bookmarkStart w:name="z226" w:id="191"/>
    <w:p>
      <w:pPr>
        <w:spacing w:after="0"/>
        <w:ind w:left="0"/>
        <w:jc w:val="left"/>
      </w:pPr>
      <w:r>
        <w:rPr>
          <w:rFonts w:ascii="Times New Roman"/>
          <w:b/>
          <w:i w:val="false"/>
          <w:color w:val="000000"/>
        </w:rPr>
        <w:t xml:space="preserve"> Қара Арна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91"/>
    <w:bookmarkStart w:name="z227"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7 қосымша</w:t>
            </w:r>
          </w:p>
        </w:tc>
      </w:tr>
    </w:tbl>
    <w:bookmarkStart w:name="z230" w:id="19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Арна ауылдық округі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Қара Арна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8 қосымша</w:t>
            </w:r>
          </w:p>
        </w:tc>
      </w:tr>
    </w:tbl>
    <w:bookmarkStart w:name="z232" w:id="195"/>
    <w:p>
      <w:pPr>
        <w:spacing w:after="0"/>
        <w:ind w:left="0"/>
        <w:jc w:val="left"/>
      </w:pPr>
      <w:r>
        <w:rPr>
          <w:rFonts w:ascii="Times New Roman"/>
          <w:b/>
          <w:i w:val="false"/>
          <w:color w:val="000000"/>
        </w:rPr>
        <w:t xml:space="preserve"> Қара-Арна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195"/>
    <w:bookmarkStart w:name="z233"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мәслихатының 2025 жылғы</w:t>
            </w:r>
            <w:r>
              <w:br/>
            </w:r>
            <w:r>
              <w:rPr>
                <w:rFonts w:ascii="Times New Roman"/>
                <w:b w:val="false"/>
                <w:i w:val="false"/>
                <w:color w:val="000000"/>
                <w:sz w:val="20"/>
              </w:rPr>
              <w:t>30 шілдедегі № 32-3 шешіміне</w:t>
            </w:r>
            <w:r>
              <w:br/>
            </w:r>
            <w:r>
              <w:rPr>
                <w:rFonts w:ascii="Times New Roman"/>
                <w:b w:val="false"/>
                <w:i w:val="false"/>
                <w:color w:val="000000"/>
                <w:sz w:val="20"/>
              </w:rPr>
              <w:t>4-қосымша</w:t>
            </w:r>
          </w:p>
        </w:tc>
      </w:tr>
    </w:tbl>
    <w:bookmarkStart w:name="z235" w:id="197"/>
    <w:p>
      <w:pPr>
        <w:spacing w:after="0"/>
        <w:ind w:left="0"/>
        <w:jc w:val="left"/>
      </w:pPr>
      <w:r>
        <w:rPr>
          <w:rFonts w:ascii="Times New Roman"/>
          <w:b/>
          <w:i w:val="false"/>
          <w:color w:val="000000"/>
        </w:rPr>
        <w:t xml:space="preserve"> Жем ауылдық округі бойынша 2025-2030 жылдарға арналған жайылымдарды басқару және оларды пайдалану жөніндегі жоспар</w:t>
      </w:r>
    </w:p>
    <w:bookmarkEnd w:id="197"/>
    <w:bookmarkStart w:name="z236" w:id="198"/>
    <w:p>
      <w:pPr>
        <w:spacing w:after="0"/>
        <w:ind w:left="0"/>
        <w:jc w:val="both"/>
      </w:pPr>
      <w:r>
        <w:rPr>
          <w:rFonts w:ascii="Times New Roman"/>
          <w:b w:val="false"/>
          <w:i w:val="false"/>
          <w:color w:val="000000"/>
          <w:sz w:val="28"/>
        </w:rPr>
        <w:t>
      Осы Атырау облысы, Жылыой ауданы, Жем ауылдық округі бойынша 2025-2030 жылдарға арналған жайылымдарды басқару және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Қазақстан Республикасының 2017 жылғы 20 ақпандағы "Жайылымдар туралы"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бұйрығына сәйкес әзірленді.</w:t>
      </w:r>
    </w:p>
    <w:bookmarkEnd w:id="198"/>
    <w:bookmarkStart w:name="z237" w:id="199"/>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99"/>
    <w:bookmarkStart w:name="z238" w:id="200"/>
    <w:p>
      <w:pPr>
        <w:spacing w:after="0"/>
        <w:ind w:left="0"/>
        <w:jc w:val="both"/>
      </w:pPr>
      <w:r>
        <w:rPr>
          <w:rFonts w:ascii="Times New Roman"/>
          <w:b w:val="false"/>
          <w:i w:val="false"/>
          <w:color w:val="000000"/>
          <w:sz w:val="28"/>
        </w:rPr>
        <w:t>
      Жоспар:</w:t>
      </w:r>
    </w:p>
    <w:bookmarkEnd w:id="200"/>
    <w:bookmarkStart w:name="z239" w:id="201"/>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201"/>
    <w:bookmarkStart w:name="z240" w:id="202"/>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202"/>
    <w:bookmarkStart w:name="z241" w:id="203"/>
    <w:p>
      <w:pPr>
        <w:spacing w:after="0"/>
        <w:ind w:left="0"/>
        <w:jc w:val="both"/>
      </w:pPr>
      <w:r>
        <w:rPr>
          <w:rFonts w:ascii="Times New Roman"/>
          <w:b w:val="false"/>
          <w:i w:val="false"/>
          <w:color w:val="000000"/>
          <w:sz w:val="28"/>
        </w:rPr>
        <w:t>
      3) осы Жоспардың 3- 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203"/>
    <w:bookmarkStart w:name="z242" w:id="204"/>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04"/>
    <w:bookmarkStart w:name="z243" w:id="205"/>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05"/>
    <w:bookmarkStart w:name="z244" w:id="206"/>
    <w:p>
      <w:pPr>
        <w:spacing w:after="0"/>
        <w:ind w:left="0"/>
        <w:jc w:val="both"/>
      </w:pPr>
      <w:r>
        <w:rPr>
          <w:rFonts w:ascii="Times New Roman"/>
          <w:b w:val="false"/>
          <w:i w:val="false"/>
          <w:color w:val="000000"/>
          <w:sz w:val="28"/>
        </w:rPr>
        <w:t>
      6) осы Жоспардың 6-қосымшасына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06"/>
    <w:bookmarkStart w:name="z245" w:id="207"/>
    <w:p>
      <w:pPr>
        <w:spacing w:after="0"/>
        <w:ind w:left="0"/>
        <w:jc w:val="both"/>
      </w:pPr>
      <w:r>
        <w:rPr>
          <w:rFonts w:ascii="Times New Roman"/>
          <w:b w:val="false"/>
          <w:i w:val="false"/>
          <w:color w:val="000000"/>
          <w:sz w:val="28"/>
        </w:rPr>
        <w:t>
      7) осы Жоспардың 7-қосымшасына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207"/>
    <w:bookmarkStart w:name="z246" w:id="208"/>
    <w:p>
      <w:pPr>
        <w:spacing w:after="0"/>
        <w:ind w:left="0"/>
        <w:jc w:val="both"/>
      </w:pPr>
      <w:r>
        <w:rPr>
          <w:rFonts w:ascii="Times New Roman"/>
          <w:b w:val="false"/>
          <w:i w:val="false"/>
          <w:color w:val="000000"/>
          <w:sz w:val="28"/>
        </w:rPr>
        <w:t>
      8) осы Жоспардың 8-қосымшасына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208"/>
    <w:bookmarkStart w:name="z247" w:id="20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және жайылым пайдаланушылардың қатысуымен қабылданды.</w:t>
      </w:r>
    </w:p>
    <w:bookmarkEnd w:id="209"/>
    <w:bookmarkStart w:name="z248" w:id="210"/>
    <w:p>
      <w:pPr>
        <w:spacing w:after="0"/>
        <w:ind w:left="0"/>
        <w:jc w:val="both"/>
      </w:pPr>
      <w:r>
        <w:rPr>
          <w:rFonts w:ascii="Times New Roman"/>
          <w:b w:val="false"/>
          <w:i w:val="false"/>
          <w:color w:val="000000"/>
          <w:sz w:val="28"/>
        </w:rPr>
        <w:t>
      Жергілікті атқарушы органмен ауылдық елді-мекендердегі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айқындалуы мүмкін.</w:t>
      </w:r>
    </w:p>
    <w:bookmarkEnd w:id="210"/>
    <w:bookmarkStart w:name="z249" w:id="211"/>
    <w:p>
      <w:pPr>
        <w:spacing w:after="0"/>
        <w:ind w:left="0"/>
        <w:jc w:val="both"/>
      </w:pPr>
      <w:r>
        <w:rPr>
          <w:rFonts w:ascii="Times New Roman"/>
          <w:b w:val="false"/>
          <w:i w:val="false"/>
          <w:color w:val="000000"/>
          <w:sz w:val="28"/>
        </w:rPr>
        <w:t>
      Жылыой ауданының елді мекендеріндегі жеке ауладағы ауыл шаруашылығы жануарлары елді мекен шегінен тыс жайылымдарға айдауға жатады.</w:t>
      </w:r>
    </w:p>
    <w:bookmarkEnd w:id="211"/>
    <w:bookmarkStart w:name="z250" w:id="212"/>
    <w:p>
      <w:pPr>
        <w:spacing w:after="0"/>
        <w:ind w:left="0"/>
        <w:jc w:val="both"/>
      </w:pPr>
      <w:r>
        <w:rPr>
          <w:rFonts w:ascii="Times New Roman"/>
          <w:b w:val="false"/>
          <w:i w:val="false"/>
          <w:color w:val="000000"/>
          <w:sz w:val="28"/>
        </w:rPr>
        <w:t>
      Жем ауылдық округі аумағының жалпы ауданы 354 283 га, оның ішінде елді мекен жерлері – 13 479 га, босалқы жерлер – 340 804 га.</w:t>
      </w:r>
    </w:p>
    <w:bookmarkEnd w:id="212"/>
    <w:bookmarkStart w:name="z251" w:id="213"/>
    <w:p>
      <w:pPr>
        <w:spacing w:after="0"/>
        <w:ind w:left="0"/>
        <w:jc w:val="both"/>
      </w:pPr>
      <w:r>
        <w:rPr>
          <w:rFonts w:ascii="Times New Roman"/>
          <w:b w:val="false"/>
          <w:i w:val="false"/>
          <w:color w:val="000000"/>
          <w:sz w:val="28"/>
        </w:rPr>
        <w:t>
      Әкімшілік-аумақтық бөлінісі бойынша Жем ауылдық округінде 3 ауылдық елді мекен Тұрғызба, Қараша, Қойсары ауылдары бар.</w:t>
      </w:r>
    </w:p>
    <w:bookmarkEnd w:id="213"/>
    <w:bookmarkStart w:name="z252" w:id="214"/>
    <w:p>
      <w:pPr>
        <w:spacing w:after="0"/>
        <w:ind w:left="0"/>
        <w:jc w:val="both"/>
      </w:pPr>
      <w:r>
        <w:rPr>
          <w:rFonts w:ascii="Times New Roman"/>
          <w:b w:val="false"/>
          <w:i w:val="false"/>
          <w:color w:val="000000"/>
          <w:sz w:val="28"/>
        </w:rPr>
        <w:t>
      Жем ауылдық округінің жер бедері-жазық. Округ аумағы Каспий маңы ойпатының орталық бөлігінде орналасқан. Аумақтың климаты қуаң, континенттік, жазы ыстық, қысы суық. Қаңтардың орташа температурасы – 8ºС. Солтүстігінде - 14ºС, кейде - 30ºС дейінгі аязды күндер болады. Шілденің орташа температурасы +30 +35ºС аралығында. Ауыл аумағы негізінен шөл-шөлейт аймақ зонасына жататындықтан ылғалы аз, жері ащы, сорлы жерлерге тән өсімдіктер өседі. Негізгі аймақта өсетін шөптер жусан, жантақ, адраспан, ебелек, балықкөз, айлы қоға, алабота т.б.</w:t>
      </w:r>
    </w:p>
    <w:bookmarkEnd w:id="214"/>
    <w:bookmarkStart w:name="z253" w:id="215"/>
    <w:p>
      <w:pPr>
        <w:spacing w:after="0"/>
        <w:ind w:left="0"/>
        <w:jc w:val="both"/>
      </w:pPr>
      <w:r>
        <w:rPr>
          <w:rFonts w:ascii="Times New Roman"/>
          <w:b w:val="false"/>
          <w:i w:val="false"/>
          <w:color w:val="000000"/>
          <w:sz w:val="28"/>
        </w:rPr>
        <w:t>
      2025 жылдың 1 маусымына Жем ауылдық округінде (жеке ауласында) 1997 бас ірі қара, 2333 бас ұсақ мал, 1004 бас жылқы, 357 түйе бар.</w:t>
      </w:r>
    </w:p>
    <w:bookmarkEnd w:id="215"/>
    <w:bookmarkStart w:name="z254" w:id="216"/>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75027 га жайылым қажет.</w:t>
      </w:r>
    </w:p>
    <w:bookmarkEnd w:id="216"/>
    <w:bookmarkStart w:name="z255" w:id="217"/>
    <w:p>
      <w:pPr>
        <w:spacing w:after="0"/>
        <w:ind w:left="0"/>
        <w:jc w:val="both"/>
      </w:pPr>
      <w:r>
        <w:rPr>
          <w:rFonts w:ascii="Times New Roman"/>
          <w:b w:val="false"/>
          <w:i w:val="false"/>
          <w:color w:val="000000"/>
          <w:sz w:val="28"/>
        </w:rPr>
        <w:t>
      Есебі:</w:t>
      </w:r>
    </w:p>
    <w:bookmarkEnd w:id="217"/>
    <w:bookmarkStart w:name="z256" w:id="218"/>
    <w:p>
      <w:pPr>
        <w:spacing w:after="0"/>
        <w:ind w:left="0"/>
        <w:jc w:val="both"/>
      </w:pPr>
      <w:r>
        <w:rPr>
          <w:rFonts w:ascii="Times New Roman"/>
          <w:b w:val="false"/>
          <w:i w:val="false"/>
          <w:color w:val="000000"/>
          <w:sz w:val="28"/>
        </w:rPr>
        <w:t>
      МІҚ үшін – 1997 бас*18га./бас = 35 946 га.</w:t>
      </w:r>
    </w:p>
    <w:bookmarkEnd w:id="218"/>
    <w:bookmarkStart w:name="z257" w:id="219"/>
    <w:p>
      <w:pPr>
        <w:spacing w:after="0"/>
        <w:ind w:left="0"/>
        <w:jc w:val="both"/>
      </w:pPr>
      <w:r>
        <w:rPr>
          <w:rFonts w:ascii="Times New Roman"/>
          <w:b w:val="false"/>
          <w:i w:val="false"/>
          <w:color w:val="000000"/>
          <w:sz w:val="28"/>
        </w:rPr>
        <w:t>
      Ұсақ мал үшін – 2333 бас*3,6га./бас = 8399 га.</w:t>
      </w:r>
    </w:p>
    <w:bookmarkEnd w:id="219"/>
    <w:bookmarkStart w:name="z258" w:id="220"/>
    <w:p>
      <w:pPr>
        <w:spacing w:after="0"/>
        <w:ind w:left="0"/>
        <w:jc w:val="both"/>
      </w:pPr>
      <w:r>
        <w:rPr>
          <w:rFonts w:ascii="Times New Roman"/>
          <w:b w:val="false"/>
          <w:i w:val="false"/>
          <w:color w:val="000000"/>
          <w:sz w:val="28"/>
        </w:rPr>
        <w:t>
      Жылқы үшін – 1004 бас*21,6га./бас = 21 686 га.</w:t>
      </w:r>
    </w:p>
    <w:bookmarkEnd w:id="220"/>
    <w:bookmarkStart w:name="z259" w:id="221"/>
    <w:p>
      <w:pPr>
        <w:spacing w:after="0"/>
        <w:ind w:left="0"/>
        <w:jc w:val="both"/>
      </w:pPr>
      <w:r>
        <w:rPr>
          <w:rFonts w:ascii="Times New Roman"/>
          <w:b w:val="false"/>
          <w:i w:val="false"/>
          <w:color w:val="000000"/>
          <w:sz w:val="28"/>
        </w:rPr>
        <w:t>
      Түйе үшін – 357 бас*25,2 га./бас = 8996 га.</w:t>
      </w:r>
    </w:p>
    <w:bookmarkEnd w:id="221"/>
    <w:bookmarkStart w:name="z260" w:id="222"/>
    <w:p>
      <w:pPr>
        <w:spacing w:after="0"/>
        <w:ind w:left="0"/>
        <w:jc w:val="both"/>
      </w:pPr>
      <w:r>
        <w:rPr>
          <w:rFonts w:ascii="Times New Roman"/>
          <w:b w:val="false"/>
          <w:i w:val="false"/>
          <w:color w:val="000000"/>
          <w:sz w:val="28"/>
        </w:rPr>
        <w:t>
      35 946 га.+ 8399 га.+ 21 686 га.+ 8996 га. = 75 027 га</w:t>
      </w:r>
    </w:p>
    <w:bookmarkEnd w:id="222"/>
    <w:bookmarkStart w:name="z261" w:id="223"/>
    <w:p>
      <w:pPr>
        <w:spacing w:after="0"/>
        <w:ind w:left="0"/>
        <w:jc w:val="both"/>
      </w:pPr>
      <w:r>
        <w:rPr>
          <w:rFonts w:ascii="Times New Roman"/>
          <w:b w:val="false"/>
          <w:i w:val="false"/>
          <w:color w:val="000000"/>
          <w:sz w:val="28"/>
        </w:rPr>
        <w:t>
      2025 жылдың 1 маусымына Жем ауылдық округінің жауапкершілігі шектеулі серіктестіктер (бұдан әрі –ЖШС), шаруа және фермерлік қожалықтарындағы мал басы: ірі қара мал 1879 бас, ұсақ мал 2051 бас, жылқы 1126 бас, түйе 455 бас құрайды.</w:t>
      </w:r>
    </w:p>
    <w:bookmarkEnd w:id="223"/>
    <w:bookmarkStart w:name="z262" w:id="224"/>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111 459 га болса, қосымша қорында 34 465 га жайылым бар.</w:t>
      </w:r>
    </w:p>
    <w:bookmarkEnd w:id="224"/>
    <w:bookmarkStart w:name="z263" w:id="225"/>
    <w:p>
      <w:pPr>
        <w:spacing w:after="0"/>
        <w:ind w:left="0"/>
        <w:jc w:val="both"/>
      </w:pPr>
      <w:r>
        <w:rPr>
          <w:rFonts w:ascii="Times New Roman"/>
          <w:b w:val="false"/>
          <w:i w:val="false"/>
          <w:color w:val="000000"/>
          <w:sz w:val="28"/>
        </w:rPr>
        <w:t>
      Есебі:</w:t>
      </w:r>
    </w:p>
    <w:bookmarkEnd w:id="225"/>
    <w:bookmarkStart w:name="z264" w:id="226"/>
    <w:p>
      <w:pPr>
        <w:spacing w:after="0"/>
        <w:ind w:left="0"/>
        <w:jc w:val="both"/>
      </w:pPr>
      <w:r>
        <w:rPr>
          <w:rFonts w:ascii="Times New Roman"/>
          <w:b w:val="false"/>
          <w:i w:val="false"/>
          <w:color w:val="000000"/>
          <w:sz w:val="28"/>
        </w:rPr>
        <w:t>
      МІҚ үшін – 1879 бас *18га./бас = 33 822 га.</w:t>
      </w:r>
    </w:p>
    <w:bookmarkEnd w:id="226"/>
    <w:bookmarkStart w:name="z265" w:id="227"/>
    <w:p>
      <w:pPr>
        <w:spacing w:after="0"/>
        <w:ind w:left="0"/>
        <w:jc w:val="both"/>
      </w:pPr>
      <w:r>
        <w:rPr>
          <w:rFonts w:ascii="Times New Roman"/>
          <w:b w:val="false"/>
          <w:i w:val="false"/>
          <w:color w:val="000000"/>
          <w:sz w:val="28"/>
        </w:rPr>
        <w:t>
      Ұсақ мал үшін – 2051 бас *3,6га./бас = 7384 га.</w:t>
      </w:r>
    </w:p>
    <w:bookmarkEnd w:id="227"/>
    <w:bookmarkStart w:name="z266" w:id="228"/>
    <w:p>
      <w:pPr>
        <w:spacing w:after="0"/>
        <w:ind w:left="0"/>
        <w:jc w:val="both"/>
      </w:pPr>
      <w:r>
        <w:rPr>
          <w:rFonts w:ascii="Times New Roman"/>
          <w:b w:val="false"/>
          <w:i w:val="false"/>
          <w:color w:val="000000"/>
          <w:sz w:val="28"/>
        </w:rPr>
        <w:t>
      Жылқы үшін – 1126 бас *21,6га./бас = 24 322 га.</w:t>
      </w:r>
    </w:p>
    <w:bookmarkEnd w:id="228"/>
    <w:bookmarkStart w:name="z267" w:id="229"/>
    <w:p>
      <w:pPr>
        <w:spacing w:after="0"/>
        <w:ind w:left="0"/>
        <w:jc w:val="both"/>
      </w:pPr>
      <w:r>
        <w:rPr>
          <w:rFonts w:ascii="Times New Roman"/>
          <w:b w:val="false"/>
          <w:i w:val="false"/>
          <w:color w:val="000000"/>
          <w:sz w:val="28"/>
        </w:rPr>
        <w:t>
      Түйе үшін – 455 бас *25,2 га./бас = 11 466 га.</w:t>
      </w:r>
    </w:p>
    <w:bookmarkEnd w:id="229"/>
    <w:bookmarkStart w:name="z268" w:id="230"/>
    <w:p>
      <w:pPr>
        <w:spacing w:after="0"/>
        <w:ind w:left="0"/>
        <w:jc w:val="both"/>
      </w:pPr>
      <w:r>
        <w:rPr>
          <w:rFonts w:ascii="Times New Roman"/>
          <w:b w:val="false"/>
          <w:i w:val="false"/>
          <w:color w:val="000000"/>
          <w:sz w:val="28"/>
        </w:rPr>
        <w:t>
      33 822 га.+ 7384 га.+ 24 322 га.+ 11 466 га. =76 994 га.</w:t>
      </w:r>
    </w:p>
    <w:bookmarkEnd w:id="230"/>
    <w:bookmarkStart w:name="z269" w:id="231"/>
    <w:p>
      <w:pPr>
        <w:spacing w:after="0"/>
        <w:ind w:left="0"/>
        <w:jc w:val="both"/>
      </w:pPr>
      <w:r>
        <w:rPr>
          <w:rFonts w:ascii="Times New Roman"/>
          <w:b w:val="false"/>
          <w:i w:val="false"/>
          <w:color w:val="000000"/>
          <w:sz w:val="28"/>
        </w:rPr>
        <w:t>
      111 459 – 76 994 = 34 465 га.</w:t>
      </w:r>
    </w:p>
    <w:bookmarkEnd w:id="231"/>
    <w:bookmarkStart w:name="z270" w:id="232"/>
    <w:p>
      <w:pPr>
        <w:spacing w:after="0"/>
        <w:ind w:left="0"/>
        <w:jc w:val="both"/>
      </w:pPr>
      <w:r>
        <w:rPr>
          <w:rFonts w:ascii="Times New Roman"/>
          <w:b w:val="false"/>
          <w:i w:val="false"/>
          <w:color w:val="000000"/>
          <w:sz w:val="28"/>
        </w:rPr>
        <w:t>
      Жылыой ауданының жер балансының мәліметтеріне сәйкес, Жем ауылдық округі аумағындағы барлық ЖШС, шаруа және фермер қожалықтарының жер пайдалануындағы жайылым алаңы 111459 га құрайды.</w:t>
      </w:r>
    </w:p>
    <w:bookmarkEnd w:id="232"/>
    <w:bookmarkStart w:name="z271" w:id="233"/>
    <w:p>
      <w:pPr>
        <w:spacing w:after="0"/>
        <w:ind w:left="0"/>
        <w:jc w:val="both"/>
      </w:pPr>
      <w:r>
        <w:rPr>
          <w:rFonts w:ascii="Times New Roman"/>
          <w:b w:val="false"/>
          <w:i w:val="false"/>
          <w:color w:val="000000"/>
          <w:sz w:val="28"/>
        </w:rPr>
        <w:t>
      Жем ауылдық округінің аумағында 1 (бір) мал қорымы бар.</w:t>
      </w:r>
    </w:p>
    <w:bookmarkEnd w:id="233"/>
    <w:bookmarkStart w:name="z272" w:id="234"/>
    <w:p>
      <w:pPr>
        <w:spacing w:after="0"/>
        <w:ind w:left="0"/>
        <w:jc w:val="both"/>
      </w:pPr>
      <w:r>
        <w:rPr>
          <w:rFonts w:ascii="Times New Roman"/>
          <w:b w:val="false"/>
          <w:i w:val="false"/>
          <w:color w:val="000000"/>
          <w:sz w:val="28"/>
        </w:rPr>
        <w:t>
      Жем ауылдық округінің аумағында аридтік жайылымдар жоқ.</w:t>
      </w:r>
    </w:p>
    <w:bookmarkEnd w:id="234"/>
    <w:bookmarkStart w:name="z273" w:id="235"/>
    <w:p>
      <w:pPr>
        <w:spacing w:after="0"/>
        <w:ind w:left="0"/>
        <w:jc w:val="both"/>
      </w:pPr>
      <w:r>
        <w:rPr>
          <w:rFonts w:ascii="Times New Roman"/>
          <w:b w:val="false"/>
          <w:i w:val="false"/>
          <w:color w:val="000000"/>
          <w:sz w:val="28"/>
        </w:rPr>
        <w:t>
      Жем ауылдық округінде мал айдауға арналған сервитуттар орнатылмаған.</w:t>
      </w:r>
    </w:p>
    <w:bookmarkEnd w:id="235"/>
    <w:bookmarkStart w:name="z274" w:id="236"/>
    <w:p>
      <w:pPr>
        <w:spacing w:after="0"/>
        <w:ind w:left="0"/>
        <w:jc w:val="both"/>
      </w:pPr>
      <w:r>
        <w:rPr>
          <w:rFonts w:ascii="Times New Roman"/>
          <w:b w:val="false"/>
          <w:i w:val="false"/>
          <w:color w:val="000000"/>
          <w:sz w:val="28"/>
        </w:rPr>
        <w:t>
      Ауыл шегінде жайылымдармен қамтамасыз етілмеген жеке және (немесе) заңды тұлғалардың ауыл шаруашылығы жануарларының мал басы осы жоспардың</w:t>
      </w:r>
    </w:p>
    <w:bookmarkEnd w:id="236"/>
    <w:bookmarkStart w:name="z275" w:id="237"/>
    <w:p>
      <w:pPr>
        <w:spacing w:after="0"/>
        <w:ind w:left="0"/>
        <w:jc w:val="both"/>
      </w:pPr>
      <w:r>
        <w:rPr>
          <w:rFonts w:ascii="Times New Roman"/>
          <w:b w:val="false"/>
          <w:i w:val="false"/>
          <w:color w:val="000000"/>
          <w:sz w:val="28"/>
        </w:rPr>
        <w:t>
      5-қосымшасына сәйкес шалғайдағы жайылымдарға ауыстырылады.</w:t>
      </w:r>
    </w:p>
    <w:bookmarkEnd w:id="2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1 қосымша</w:t>
            </w:r>
          </w:p>
        </w:tc>
      </w:tr>
    </w:tbl>
    <w:bookmarkStart w:name="z277" w:id="23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Жем ауылдық округі аумағында жайылымдардың орналасу схемасы (картасы)</w:t>
      </w:r>
    </w:p>
    <w:bookmarkEnd w:id="238"/>
    <w:bookmarkStart w:name="z278"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40"/>
    <w:p>
      <w:pPr>
        <w:spacing w:after="0"/>
        <w:ind w:left="0"/>
        <w:jc w:val="both"/>
      </w:pPr>
      <w:r>
        <w:rPr>
          <w:rFonts w:ascii="Times New Roman"/>
          <w:b w:val="false"/>
          <w:i w:val="false"/>
          <w:color w:val="000000"/>
          <w:sz w:val="28"/>
        </w:rPr>
        <w:t xml:space="preserve">
      </w:t>
      </w:r>
    </w:p>
    <w:bookmarkEnd w:id="240"/>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0" w:id="241"/>
    <w:p>
      <w:pPr>
        <w:spacing w:after="0"/>
        <w:ind w:left="0"/>
        <w:jc w:val="left"/>
      </w:pPr>
      <w:r>
        <w:rPr>
          <w:rFonts w:ascii="Times New Roman"/>
          <w:b/>
          <w:i w:val="false"/>
          <w:color w:val="000000"/>
        </w:rPr>
        <w:t xml:space="preserve"> Жем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МІҚ–1997 бас Ұсақ мал – 2333 бас Жылқы – 1004 бас Түйе–357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1879 бас Ұсақ мал – 2051 бас Жылқы – 1126 бас Түйе – 455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2 қосымша</w:t>
            </w:r>
          </w:p>
        </w:tc>
      </w:tr>
    </w:tbl>
    <w:bookmarkStart w:name="z283" w:id="242"/>
    <w:p>
      <w:pPr>
        <w:spacing w:after="0"/>
        <w:ind w:left="0"/>
        <w:jc w:val="left"/>
      </w:pPr>
      <w:r>
        <w:rPr>
          <w:rFonts w:ascii="Times New Roman"/>
          <w:b/>
          <w:i w:val="false"/>
          <w:color w:val="000000"/>
        </w:rPr>
        <w:t xml:space="preserve"> Жем ауылдық округі бойынша жайылым айналымдарының қолайлы схемасы</w:t>
      </w:r>
    </w:p>
    <w:bookmarkEnd w:id="242"/>
    <w:bookmarkStart w:name="z284"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3 қосымша</w:t>
            </w:r>
          </w:p>
        </w:tc>
      </w:tr>
    </w:tbl>
    <w:bookmarkStart w:name="z287" w:id="24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45"/>
    <w:bookmarkStart w:name="z288"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9"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4 қосымша</w:t>
            </w:r>
          </w:p>
        </w:tc>
      </w:tr>
    </w:tbl>
    <w:bookmarkStart w:name="z291" w:id="24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48"/>
    <w:bookmarkStart w:name="z292"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5 қосымша</w:t>
            </w:r>
          </w:p>
        </w:tc>
      </w:tr>
    </w:tbl>
    <w:bookmarkStart w:name="z295" w:id="251"/>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1"/>
    <w:bookmarkStart w:name="z296" w:id="252"/>
    <w:p>
      <w:pPr>
        <w:spacing w:after="0"/>
        <w:ind w:left="0"/>
        <w:jc w:val="both"/>
      </w:pPr>
      <w:r>
        <w:rPr>
          <w:rFonts w:ascii="Times New Roman"/>
          <w:b w:val="false"/>
          <w:i w:val="false"/>
          <w:color w:val="000000"/>
          <w:sz w:val="28"/>
        </w:rPr>
        <w:t xml:space="preserve">
      </w:t>
      </w:r>
    </w:p>
    <w:bookmarkEnd w:id="252"/>
    <w:p>
      <w:pPr>
        <w:spacing w:after="0"/>
        <w:ind w:left="0"/>
        <w:jc w:val="both"/>
      </w:pPr>
      <w:r>
        <w:drawing>
          <wp:inline distT="0" distB="0" distL="0" distR="0">
            <wp:extent cx="7810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6 қосымша</w:t>
            </w:r>
          </w:p>
        </w:tc>
      </w:tr>
    </w:tbl>
    <w:bookmarkStart w:name="z299" w:id="254"/>
    <w:p>
      <w:pPr>
        <w:spacing w:after="0"/>
        <w:ind w:left="0"/>
        <w:jc w:val="left"/>
      </w:pPr>
      <w:r>
        <w:rPr>
          <w:rFonts w:ascii="Times New Roman"/>
          <w:b/>
          <w:i w:val="false"/>
          <w:color w:val="000000"/>
        </w:rPr>
        <w:t xml:space="preserve"> Жем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54"/>
    <w:bookmarkStart w:name="z300"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7 қосымша</w:t>
            </w:r>
          </w:p>
        </w:tc>
      </w:tr>
    </w:tbl>
    <w:bookmarkStart w:name="z303" w:id="257"/>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Жем ауылдық округі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 ауылдық округі бойынша</w:t>
            </w:r>
            <w:r>
              <w:br/>
            </w:r>
            <w:r>
              <w:rPr>
                <w:rFonts w:ascii="Times New Roman"/>
                <w:b w:val="false"/>
                <w:i w:val="false"/>
                <w:color w:val="000000"/>
                <w:sz w:val="20"/>
              </w:rPr>
              <w:t>2025-2030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жоспарына 8 қосымша</w:t>
            </w:r>
          </w:p>
        </w:tc>
      </w:tr>
    </w:tbl>
    <w:bookmarkStart w:name="z305" w:id="258"/>
    <w:p>
      <w:pPr>
        <w:spacing w:after="0"/>
        <w:ind w:left="0"/>
        <w:jc w:val="left"/>
      </w:pPr>
      <w:r>
        <w:rPr>
          <w:rFonts w:ascii="Times New Roman"/>
          <w:b/>
          <w:i w:val="false"/>
          <w:color w:val="000000"/>
        </w:rPr>
        <w:t xml:space="preserve"> Жем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258"/>
    <w:bookmarkStart w:name="z306"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50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мәслихатының 2025 жылғы</w:t>
            </w:r>
            <w:r>
              <w:br/>
            </w:r>
            <w:r>
              <w:rPr>
                <w:rFonts w:ascii="Times New Roman"/>
                <w:b w:val="false"/>
                <w:i w:val="false"/>
                <w:color w:val="000000"/>
                <w:sz w:val="20"/>
              </w:rPr>
              <w:t>30 шілдедегі № 32-3 шешіміне</w:t>
            </w:r>
            <w:r>
              <w:br/>
            </w:r>
            <w:r>
              <w:rPr>
                <w:rFonts w:ascii="Times New Roman"/>
                <w:b w:val="false"/>
                <w:i w:val="false"/>
                <w:color w:val="000000"/>
                <w:sz w:val="20"/>
              </w:rPr>
              <w:t>5-қосымша</w:t>
            </w:r>
          </w:p>
        </w:tc>
      </w:tr>
    </w:tbl>
    <w:bookmarkStart w:name="z308" w:id="260"/>
    <w:p>
      <w:pPr>
        <w:spacing w:after="0"/>
        <w:ind w:left="0"/>
        <w:jc w:val="left"/>
      </w:pPr>
      <w:r>
        <w:rPr>
          <w:rFonts w:ascii="Times New Roman"/>
          <w:b/>
          <w:i w:val="false"/>
          <w:color w:val="000000"/>
        </w:rPr>
        <w:t xml:space="preserve"> Майкөмген ауылдық округі бойынша 2025-2030 жылдарға арналған жайылымдарды басқару және оларды пайдалану жөніндегі жоспар</w:t>
      </w:r>
    </w:p>
    <w:bookmarkEnd w:id="260"/>
    <w:bookmarkStart w:name="z309" w:id="261"/>
    <w:p>
      <w:pPr>
        <w:spacing w:after="0"/>
        <w:ind w:left="0"/>
        <w:jc w:val="both"/>
      </w:pPr>
      <w:r>
        <w:rPr>
          <w:rFonts w:ascii="Times New Roman"/>
          <w:b w:val="false"/>
          <w:i w:val="false"/>
          <w:color w:val="000000"/>
          <w:sz w:val="28"/>
        </w:rPr>
        <w:t>
      Осы Атырау облысы, Жылыой ауданы, Майкөмген ауылдық округі бойынша 2025-2030 жылдарға арналған жайылымдарды басқару және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Қазақстан Республикасының 2017 жылғы 20 ақпандағы "Жайылымдар туралы"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бұйрығына сәйкес әзірленді.</w:t>
      </w:r>
    </w:p>
    <w:bookmarkEnd w:id="261"/>
    <w:bookmarkStart w:name="z310" w:id="26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262"/>
    <w:bookmarkStart w:name="z311" w:id="263"/>
    <w:p>
      <w:pPr>
        <w:spacing w:after="0"/>
        <w:ind w:left="0"/>
        <w:jc w:val="both"/>
      </w:pPr>
      <w:r>
        <w:rPr>
          <w:rFonts w:ascii="Times New Roman"/>
          <w:b w:val="false"/>
          <w:i w:val="false"/>
          <w:color w:val="000000"/>
          <w:sz w:val="28"/>
        </w:rPr>
        <w:t>
      Жоспар:</w:t>
      </w:r>
    </w:p>
    <w:bookmarkEnd w:id="263"/>
    <w:bookmarkStart w:name="z312" w:id="264"/>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264"/>
    <w:bookmarkStart w:name="z313" w:id="265"/>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265"/>
    <w:bookmarkStart w:name="z314" w:id="266"/>
    <w:p>
      <w:pPr>
        <w:spacing w:after="0"/>
        <w:ind w:left="0"/>
        <w:jc w:val="both"/>
      </w:pPr>
      <w:r>
        <w:rPr>
          <w:rFonts w:ascii="Times New Roman"/>
          <w:b w:val="false"/>
          <w:i w:val="false"/>
          <w:color w:val="000000"/>
          <w:sz w:val="28"/>
        </w:rPr>
        <w:t>
      3) осы Жоспардың 3- 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266"/>
    <w:bookmarkStart w:name="z315" w:id="267"/>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67"/>
    <w:bookmarkStart w:name="z316" w:id="268"/>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68"/>
    <w:bookmarkStart w:name="z317" w:id="269"/>
    <w:p>
      <w:pPr>
        <w:spacing w:after="0"/>
        <w:ind w:left="0"/>
        <w:jc w:val="both"/>
      </w:pPr>
      <w:r>
        <w:rPr>
          <w:rFonts w:ascii="Times New Roman"/>
          <w:b w:val="false"/>
          <w:i w:val="false"/>
          <w:color w:val="000000"/>
          <w:sz w:val="28"/>
        </w:rPr>
        <w:t>
      6) осы Жоспардың 6-қосымшасына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69"/>
    <w:bookmarkStart w:name="z318" w:id="270"/>
    <w:p>
      <w:pPr>
        <w:spacing w:after="0"/>
        <w:ind w:left="0"/>
        <w:jc w:val="both"/>
      </w:pPr>
      <w:r>
        <w:rPr>
          <w:rFonts w:ascii="Times New Roman"/>
          <w:b w:val="false"/>
          <w:i w:val="false"/>
          <w:color w:val="000000"/>
          <w:sz w:val="28"/>
        </w:rPr>
        <w:t>
      7) осы Жоспардың 7-қосымшасына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270"/>
    <w:bookmarkStart w:name="z319" w:id="271"/>
    <w:p>
      <w:pPr>
        <w:spacing w:after="0"/>
        <w:ind w:left="0"/>
        <w:jc w:val="both"/>
      </w:pPr>
      <w:r>
        <w:rPr>
          <w:rFonts w:ascii="Times New Roman"/>
          <w:b w:val="false"/>
          <w:i w:val="false"/>
          <w:color w:val="000000"/>
          <w:sz w:val="28"/>
        </w:rPr>
        <w:t>
      8) осы Жоспардың 8-қосымшасына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271"/>
    <w:bookmarkStart w:name="z320" w:id="27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және жайылым пайдаланушылардың қатысуымен қабылданды.</w:t>
      </w:r>
    </w:p>
    <w:bookmarkEnd w:id="272"/>
    <w:bookmarkStart w:name="z321" w:id="273"/>
    <w:p>
      <w:pPr>
        <w:spacing w:after="0"/>
        <w:ind w:left="0"/>
        <w:jc w:val="both"/>
      </w:pPr>
      <w:r>
        <w:rPr>
          <w:rFonts w:ascii="Times New Roman"/>
          <w:b w:val="false"/>
          <w:i w:val="false"/>
          <w:color w:val="000000"/>
          <w:sz w:val="28"/>
        </w:rPr>
        <w:t>
      Жергілікті атқарушы органмен ауылдық елді-мекендердегі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айқындалуы мүмкін.</w:t>
      </w:r>
    </w:p>
    <w:bookmarkEnd w:id="273"/>
    <w:bookmarkStart w:name="z322" w:id="274"/>
    <w:p>
      <w:pPr>
        <w:spacing w:after="0"/>
        <w:ind w:left="0"/>
        <w:jc w:val="both"/>
      </w:pPr>
      <w:r>
        <w:rPr>
          <w:rFonts w:ascii="Times New Roman"/>
          <w:b w:val="false"/>
          <w:i w:val="false"/>
          <w:color w:val="000000"/>
          <w:sz w:val="28"/>
        </w:rPr>
        <w:t>
      Жылыой ауданының елді мекендеріндегі жеке ауладағы ауыл шаруашылығы жануарлары елді мекен шегінен тыс жайылымдарға айдауға жатады.</w:t>
      </w:r>
    </w:p>
    <w:bookmarkEnd w:id="274"/>
    <w:bookmarkStart w:name="z323" w:id="275"/>
    <w:p>
      <w:pPr>
        <w:spacing w:after="0"/>
        <w:ind w:left="0"/>
        <w:jc w:val="both"/>
      </w:pPr>
      <w:r>
        <w:rPr>
          <w:rFonts w:ascii="Times New Roman"/>
          <w:b w:val="false"/>
          <w:i w:val="false"/>
          <w:color w:val="000000"/>
          <w:sz w:val="28"/>
        </w:rPr>
        <w:t>
      Майкөмген ауылдық округі аумағының жалпы ауданы 78 004 га, оның ішінде елді мекен жерлері – 7 912 га, босалқы жерлер – 70 092 га.</w:t>
      </w:r>
    </w:p>
    <w:bookmarkEnd w:id="275"/>
    <w:bookmarkStart w:name="z324" w:id="276"/>
    <w:p>
      <w:pPr>
        <w:spacing w:after="0"/>
        <w:ind w:left="0"/>
        <w:jc w:val="both"/>
      </w:pPr>
      <w:r>
        <w:rPr>
          <w:rFonts w:ascii="Times New Roman"/>
          <w:b w:val="false"/>
          <w:i w:val="false"/>
          <w:color w:val="000000"/>
          <w:sz w:val="28"/>
        </w:rPr>
        <w:t>
      Әкімшілік-аумақтық бөлінісі бойынша Майкөмген ауылдық округінің жер бедері-жазық. Округ аумағы Каспий маңы ойпатының орталық бөлігінде орналасқан. Аумақтың көп бөлігін құмдар алып жатыр, климаты қуаң, континенттік, жазы ыстық, қысы суық. Қаңтардың орташа температурасы– 8ºС. Солтүстігінде - 14ºС, кейде - 30ºС дейінгі аязды күндер болады. Шілденің орташа температурасы +30 -31ºС аралығында. Ауыл аумағы негізінен шөл-шөлейт аймақ зонасына жататындықтан ылғалы аз, жері ащы, сорлы жерлерге тән өсімдіктер-жантақ, кекіре, итсигек, мия, бұйырғын, жусан, адыраспан, мортық өседі.</w:t>
      </w:r>
    </w:p>
    <w:bookmarkEnd w:id="276"/>
    <w:bookmarkStart w:name="z325" w:id="277"/>
    <w:p>
      <w:pPr>
        <w:spacing w:after="0"/>
        <w:ind w:left="0"/>
        <w:jc w:val="both"/>
      </w:pPr>
      <w:r>
        <w:rPr>
          <w:rFonts w:ascii="Times New Roman"/>
          <w:b w:val="false"/>
          <w:i w:val="false"/>
          <w:color w:val="000000"/>
          <w:sz w:val="28"/>
        </w:rPr>
        <w:t>
      2025 жылдың 1 маусымына Майкөмген ауылдық округінде (жеке ауласында) 1075 бас ірі қара, 5135 бас ұсақ мал, 912 бас жылқы, 1239 түйе бар.</w:t>
      </w:r>
    </w:p>
    <w:bookmarkEnd w:id="277"/>
    <w:bookmarkStart w:name="z326" w:id="27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88 758 га жайылым қажет.</w:t>
      </w:r>
    </w:p>
    <w:bookmarkEnd w:id="278"/>
    <w:bookmarkStart w:name="z327" w:id="279"/>
    <w:p>
      <w:pPr>
        <w:spacing w:after="0"/>
        <w:ind w:left="0"/>
        <w:jc w:val="both"/>
      </w:pPr>
      <w:r>
        <w:rPr>
          <w:rFonts w:ascii="Times New Roman"/>
          <w:b w:val="false"/>
          <w:i w:val="false"/>
          <w:color w:val="000000"/>
          <w:sz w:val="28"/>
        </w:rPr>
        <w:t>
      Есебі:</w:t>
      </w:r>
    </w:p>
    <w:bookmarkEnd w:id="279"/>
    <w:bookmarkStart w:name="z328" w:id="280"/>
    <w:p>
      <w:pPr>
        <w:spacing w:after="0"/>
        <w:ind w:left="0"/>
        <w:jc w:val="both"/>
      </w:pPr>
      <w:r>
        <w:rPr>
          <w:rFonts w:ascii="Times New Roman"/>
          <w:b w:val="false"/>
          <w:i w:val="false"/>
          <w:color w:val="000000"/>
          <w:sz w:val="28"/>
        </w:rPr>
        <w:t>
      МІҚ үшін – 1075 бас*18га./бас = 19 350 га.</w:t>
      </w:r>
    </w:p>
    <w:bookmarkEnd w:id="280"/>
    <w:bookmarkStart w:name="z329" w:id="281"/>
    <w:p>
      <w:pPr>
        <w:spacing w:after="0"/>
        <w:ind w:left="0"/>
        <w:jc w:val="both"/>
      </w:pPr>
      <w:r>
        <w:rPr>
          <w:rFonts w:ascii="Times New Roman"/>
          <w:b w:val="false"/>
          <w:i w:val="false"/>
          <w:color w:val="000000"/>
          <w:sz w:val="28"/>
        </w:rPr>
        <w:t>
      Ұсақ мал үшін – 5135 бас*3,6га./бас = 18 486 га.</w:t>
      </w:r>
    </w:p>
    <w:bookmarkEnd w:id="281"/>
    <w:bookmarkStart w:name="z330" w:id="282"/>
    <w:p>
      <w:pPr>
        <w:spacing w:after="0"/>
        <w:ind w:left="0"/>
        <w:jc w:val="both"/>
      </w:pPr>
      <w:r>
        <w:rPr>
          <w:rFonts w:ascii="Times New Roman"/>
          <w:b w:val="false"/>
          <w:i w:val="false"/>
          <w:color w:val="000000"/>
          <w:sz w:val="28"/>
        </w:rPr>
        <w:t>
      Жылқы үшін – 912 бас*21,6га./бас = 19 699 га.</w:t>
      </w:r>
    </w:p>
    <w:bookmarkEnd w:id="282"/>
    <w:bookmarkStart w:name="z331" w:id="283"/>
    <w:p>
      <w:pPr>
        <w:spacing w:after="0"/>
        <w:ind w:left="0"/>
        <w:jc w:val="both"/>
      </w:pPr>
      <w:r>
        <w:rPr>
          <w:rFonts w:ascii="Times New Roman"/>
          <w:b w:val="false"/>
          <w:i w:val="false"/>
          <w:color w:val="000000"/>
          <w:sz w:val="28"/>
        </w:rPr>
        <w:t>
      Түйе үшін – 1239 бас*25,2 га./бас = 31 223 га.</w:t>
      </w:r>
    </w:p>
    <w:bookmarkEnd w:id="283"/>
    <w:bookmarkStart w:name="z332" w:id="284"/>
    <w:p>
      <w:pPr>
        <w:spacing w:after="0"/>
        <w:ind w:left="0"/>
        <w:jc w:val="both"/>
      </w:pPr>
      <w:r>
        <w:rPr>
          <w:rFonts w:ascii="Times New Roman"/>
          <w:b w:val="false"/>
          <w:i w:val="false"/>
          <w:color w:val="000000"/>
          <w:sz w:val="28"/>
        </w:rPr>
        <w:t>
      19 350 га.+ 18 486 га.+ 19 699 га.+ 31 223 га. = 88 758 га</w:t>
      </w:r>
    </w:p>
    <w:bookmarkEnd w:id="284"/>
    <w:bookmarkStart w:name="z333" w:id="285"/>
    <w:p>
      <w:pPr>
        <w:spacing w:after="0"/>
        <w:ind w:left="0"/>
        <w:jc w:val="both"/>
      </w:pPr>
      <w:r>
        <w:rPr>
          <w:rFonts w:ascii="Times New Roman"/>
          <w:b w:val="false"/>
          <w:i w:val="false"/>
          <w:color w:val="000000"/>
          <w:sz w:val="28"/>
        </w:rPr>
        <w:t>
      2025 жылдың 1 маусымына Майкөмген ауылдық округінің жауапкершілігі шектеулі серіктестіктер (бұдан әрі-ЖШС), шаруа және фермерлік қожалықтарындағы мал басы: ірі қара мал 1071 бас, ұсақ мал 10 351 бас, жылқы 1057 бас, түйе 889 бас құрайды.</w:t>
      </w:r>
    </w:p>
    <w:bookmarkEnd w:id="285"/>
    <w:bookmarkStart w:name="z334" w:id="286"/>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6690 га болса, қосымша 95 086 га жайылым қажет.</w:t>
      </w:r>
    </w:p>
    <w:bookmarkEnd w:id="286"/>
    <w:bookmarkStart w:name="z335" w:id="287"/>
    <w:p>
      <w:pPr>
        <w:spacing w:after="0"/>
        <w:ind w:left="0"/>
        <w:jc w:val="both"/>
      </w:pPr>
      <w:r>
        <w:rPr>
          <w:rFonts w:ascii="Times New Roman"/>
          <w:b w:val="false"/>
          <w:i w:val="false"/>
          <w:color w:val="000000"/>
          <w:sz w:val="28"/>
        </w:rPr>
        <w:t>
      Есебі:</w:t>
      </w:r>
    </w:p>
    <w:bookmarkEnd w:id="287"/>
    <w:bookmarkStart w:name="z336" w:id="288"/>
    <w:p>
      <w:pPr>
        <w:spacing w:after="0"/>
        <w:ind w:left="0"/>
        <w:jc w:val="both"/>
      </w:pPr>
      <w:r>
        <w:rPr>
          <w:rFonts w:ascii="Times New Roman"/>
          <w:b w:val="false"/>
          <w:i w:val="false"/>
          <w:color w:val="000000"/>
          <w:sz w:val="28"/>
        </w:rPr>
        <w:t>
      МІҚ үшін – 1071 бас *18га./бас = 19 278 га.</w:t>
      </w:r>
    </w:p>
    <w:bookmarkEnd w:id="288"/>
    <w:bookmarkStart w:name="z337" w:id="289"/>
    <w:p>
      <w:pPr>
        <w:spacing w:after="0"/>
        <w:ind w:left="0"/>
        <w:jc w:val="both"/>
      </w:pPr>
      <w:r>
        <w:rPr>
          <w:rFonts w:ascii="Times New Roman"/>
          <w:b w:val="false"/>
          <w:i w:val="false"/>
          <w:color w:val="000000"/>
          <w:sz w:val="28"/>
        </w:rPr>
        <w:t>
      Ұсақ мал үшін – 10351 бас *3,6га./бас = 37 264 га.</w:t>
      </w:r>
    </w:p>
    <w:bookmarkEnd w:id="289"/>
    <w:bookmarkStart w:name="z338" w:id="290"/>
    <w:p>
      <w:pPr>
        <w:spacing w:after="0"/>
        <w:ind w:left="0"/>
        <w:jc w:val="both"/>
      </w:pPr>
      <w:r>
        <w:rPr>
          <w:rFonts w:ascii="Times New Roman"/>
          <w:b w:val="false"/>
          <w:i w:val="false"/>
          <w:color w:val="000000"/>
          <w:sz w:val="28"/>
        </w:rPr>
        <w:t>
      Жылқы үшін – 1057 бас *21,6га./бас = 22 831 га.</w:t>
      </w:r>
    </w:p>
    <w:bookmarkEnd w:id="290"/>
    <w:bookmarkStart w:name="z339" w:id="291"/>
    <w:p>
      <w:pPr>
        <w:spacing w:after="0"/>
        <w:ind w:left="0"/>
        <w:jc w:val="both"/>
      </w:pPr>
      <w:r>
        <w:rPr>
          <w:rFonts w:ascii="Times New Roman"/>
          <w:b w:val="false"/>
          <w:i w:val="false"/>
          <w:color w:val="000000"/>
          <w:sz w:val="28"/>
        </w:rPr>
        <w:t>
      Түйе үшін – 889 бас *25,2 га./бас = 22 403 га.</w:t>
      </w:r>
    </w:p>
    <w:bookmarkEnd w:id="291"/>
    <w:bookmarkStart w:name="z340" w:id="292"/>
    <w:p>
      <w:pPr>
        <w:spacing w:after="0"/>
        <w:ind w:left="0"/>
        <w:jc w:val="both"/>
      </w:pPr>
      <w:r>
        <w:rPr>
          <w:rFonts w:ascii="Times New Roman"/>
          <w:b w:val="false"/>
          <w:i w:val="false"/>
          <w:color w:val="000000"/>
          <w:sz w:val="28"/>
        </w:rPr>
        <w:t>
      19 278 га.+ 37 264 га.+ 22 831га.+ 22 403 га. = 101 776 га.</w:t>
      </w:r>
    </w:p>
    <w:bookmarkEnd w:id="292"/>
    <w:bookmarkStart w:name="z341" w:id="293"/>
    <w:p>
      <w:pPr>
        <w:spacing w:after="0"/>
        <w:ind w:left="0"/>
        <w:jc w:val="both"/>
      </w:pPr>
      <w:r>
        <w:rPr>
          <w:rFonts w:ascii="Times New Roman"/>
          <w:b w:val="false"/>
          <w:i w:val="false"/>
          <w:color w:val="000000"/>
          <w:sz w:val="28"/>
        </w:rPr>
        <w:t>
      101 776 - 6 690 = 95 086 га.</w:t>
      </w:r>
    </w:p>
    <w:bookmarkEnd w:id="293"/>
    <w:bookmarkStart w:name="z342" w:id="294"/>
    <w:p>
      <w:pPr>
        <w:spacing w:after="0"/>
        <w:ind w:left="0"/>
        <w:jc w:val="both"/>
      </w:pPr>
      <w:r>
        <w:rPr>
          <w:rFonts w:ascii="Times New Roman"/>
          <w:b w:val="false"/>
          <w:i w:val="false"/>
          <w:color w:val="000000"/>
          <w:sz w:val="28"/>
        </w:rPr>
        <w:t>
      Жылыой ауданының жер балансының мәліметтеріне сәйкес, Майкөмген ауылдық округі аумағындағы барлық жауапкершілігі шектеулі серіктестіктер (бұдан әрі –ЖШС), шаруа және фермер қожалықтарының жер пайдалануындағы жайылым алаңы 6690 га құрайды.</w:t>
      </w:r>
    </w:p>
    <w:bookmarkEnd w:id="294"/>
    <w:bookmarkStart w:name="z343" w:id="295"/>
    <w:p>
      <w:pPr>
        <w:spacing w:after="0"/>
        <w:ind w:left="0"/>
        <w:jc w:val="both"/>
      </w:pPr>
      <w:r>
        <w:rPr>
          <w:rFonts w:ascii="Times New Roman"/>
          <w:b w:val="false"/>
          <w:i w:val="false"/>
          <w:color w:val="000000"/>
          <w:sz w:val="28"/>
        </w:rPr>
        <w:t>
      Майкөмген ауылдық округінің аумағында 1 (бір) мал қорымы бар.</w:t>
      </w:r>
    </w:p>
    <w:bookmarkEnd w:id="295"/>
    <w:bookmarkStart w:name="z344" w:id="296"/>
    <w:p>
      <w:pPr>
        <w:spacing w:after="0"/>
        <w:ind w:left="0"/>
        <w:jc w:val="both"/>
      </w:pPr>
      <w:r>
        <w:rPr>
          <w:rFonts w:ascii="Times New Roman"/>
          <w:b w:val="false"/>
          <w:i w:val="false"/>
          <w:color w:val="000000"/>
          <w:sz w:val="28"/>
        </w:rPr>
        <w:t>
      Майкөмген ауылдық округінің аумағында аридтік жайылымдар жоқ.</w:t>
      </w:r>
    </w:p>
    <w:bookmarkEnd w:id="296"/>
    <w:bookmarkStart w:name="z345" w:id="297"/>
    <w:p>
      <w:pPr>
        <w:spacing w:after="0"/>
        <w:ind w:left="0"/>
        <w:jc w:val="both"/>
      </w:pPr>
      <w:r>
        <w:rPr>
          <w:rFonts w:ascii="Times New Roman"/>
          <w:b w:val="false"/>
          <w:i w:val="false"/>
          <w:color w:val="000000"/>
          <w:sz w:val="28"/>
        </w:rPr>
        <w:t>
      Майкөмген ауылдық округінде мал айдауға арналған сервитуттар орнатылмаған.</w:t>
      </w:r>
    </w:p>
    <w:bookmarkEnd w:id="297"/>
    <w:bookmarkStart w:name="z346" w:id="298"/>
    <w:p>
      <w:pPr>
        <w:spacing w:after="0"/>
        <w:ind w:left="0"/>
        <w:jc w:val="both"/>
      </w:pPr>
      <w:r>
        <w:rPr>
          <w:rFonts w:ascii="Times New Roman"/>
          <w:b w:val="false"/>
          <w:i w:val="false"/>
          <w:color w:val="000000"/>
          <w:sz w:val="28"/>
        </w:rPr>
        <w:t>
      Ауыл шегінде жайылымдармен қамтамасыз етілмеген жеке және (немесе) заңды тұлғалардың ауыл шаруашылығы жануарларының мал басы осы жоспардың 5-қосымшасына сәйкес шалғайдағы жайылымдарға ауыстырылады.</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1 қосымша</w:t>
            </w:r>
          </w:p>
        </w:tc>
      </w:tr>
    </w:tbl>
    <w:bookmarkStart w:name="z348" w:id="29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Майкөмген ауылдық округі аумағында жайылымдардың орналасу схемасы (картасы)</w:t>
      </w:r>
    </w:p>
    <w:bookmarkEnd w:id="299"/>
    <w:bookmarkStart w:name="z349" w:id="300"/>
    <w:p>
      <w:pPr>
        <w:spacing w:after="0"/>
        <w:ind w:left="0"/>
        <w:jc w:val="both"/>
      </w:pPr>
      <w:r>
        <w:rPr>
          <w:rFonts w:ascii="Times New Roman"/>
          <w:b w:val="false"/>
          <w:i w:val="false"/>
          <w:color w:val="000000"/>
          <w:sz w:val="28"/>
        </w:rPr>
        <w:t xml:space="preserve">
      </w:t>
      </w:r>
    </w:p>
    <w:bookmarkEnd w:id="300"/>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302"/>
    <w:p>
      <w:pPr>
        <w:spacing w:after="0"/>
        <w:ind w:left="0"/>
        <w:jc w:val="left"/>
      </w:pPr>
      <w:r>
        <w:rPr>
          <w:rFonts w:ascii="Times New Roman"/>
          <w:b/>
          <w:i w:val="false"/>
          <w:color w:val="000000"/>
        </w:rPr>
        <w:t xml:space="preserve"> Майкөмген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МІҚ–1075 бас Ұсақ мал – 5135 бас Жылқы – 912 бас Түйе–1239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-88758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1071 бас Ұсақ мал – 10351 бас Жылқы – 1057 бас Түйе – 889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2 қосымша</w:t>
            </w:r>
          </w:p>
        </w:tc>
      </w:tr>
    </w:tbl>
    <w:bookmarkStart w:name="z354" w:id="303"/>
    <w:p>
      <w:pPr>
        <w:spacing w:after="0"/>
        <w:ind w:left="0"/>
        <w:jc w:val="left"/>
      </w:pPr>
      <w:r>
        <w:rPr>
          <w:rFonts w:ascii="Times New Roman"/>
          <w:b/>
          <w:i w:val="false"/>
          <w:color w:val="000000"/>
        </w:rPr>
        <w:t xml:space="preserve"> Майкөмген ауылдық округі бойынша жайылым айналымдарының қолайлы схемасы</w:t>
      </w:r>
    </w:p>
    <w:bookmarkEnd w:id="303"/>
    <w:bookmarkStart w:name="z355"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3 қосымша</w:t>
            </w:r>
          </w:p>
        </w:tc>
      </w:tr>
    </w:tbl>
    <w:bookmarkStart w:name="z358" w:id="30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06"/>
    <w:bookmarkStart w:name="z359"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4 қосымша</w:t>
            </w:r>
          </w:p>
        </w:tc>
      </w:tr>
    </w:tbl>
    <w:bookmarkStart w:name="z362" w:id="309"/>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9"/>
    <w:bookmarkStart w:name="z363"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5 қосымша</w:t>
            </w:r>
          </w:p>
        </w:tc>
      </w:tr>
    </w:tbl>
    <w:bookmarkStart w:name="z366" w:id="31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12"/>
    <w:bookmarkStart w:name="z367"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6 қосымша</w:t>
            </w:r>
          </w:p>
        </w:tc>
      </w:tr>
    </w:tbl>
    <w:bookmarkStart w:name="z370" w:id="315"/>
    <w:p>
      <w:pPr>
        <w:spacing w:after="0"/>
        <w:ind w:left="0"/>
        <w:jc w:val="left"/>
      </w:pPr>
      <w:r>
        <w:rPr>
          <w:rFonts w:ascii="Times New Roman"/>
          <w:b/>
          <w:i w:val="false"/>
          <w:color w:val="000000"/>
        </w:rPr>
        <w:t xml:space="preserve"> Майкөмген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15"/>
    <w:bookmarkStart w:name="z371" w:id="316"/>
    <w:p>
      <w:pPr>
        <w:spacing w:after="0"/>
        <w:ind w:left="0"/>
        <w:jc w:val="both"/>
      </w:pPr>
      <w:r>
        <w:rPr>
          <w:rFonts w:ascii="Times New Roman"/>
          <w:b w:val="false"/>
          <w:i w:val="false"/>
          <w:color w:val="000000"/>
          <w:sz w:val="28"/>
        </w:rPr>
        <w:t xml:space="preserve">
      </w:t>
      </w:r>
    </w:p>
    <w:bookmarkEnd w:id="316"/>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7 қосымша</w:t>
            </w:r>
          </w:p>
        </w:tc>
      </w:tr>
    </w:tbl>
    <w:bookmarkStart w:name="z374" w:id="31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Майкөмген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Майкөмген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8 қосымша</w:t>
            </w:r>
          </w:p>
        </w:tc>
      </w:tr>
    </w:tbl>
    <w:bookmarkStart w:name="z376" w:id="319"/>
    <w:p>
      <w:pPr>
        <w:spacing w:after="0"/>
        <w:ind w:left="0"/>
        <w:jc w:val="left"/>
      </w:pPr>
      <w:r>
        <w:rPr>
          <w:rFonts w:ascii="Times New Roman"/>
          <w:b/>
          <w:i w:val="false"/>
          <w:color w:val="000000"/>
        </w:rPr>
        <w:t xml:space="preserve"> Майкөмген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19"/>
    <w:bookmarkStart w:name="z377" w:id="320"/>
    <w:p>
      <w:pPr>
        <w:spacing w:after="0"/>
        <w:ind w:left="0"/>
        <w:jc w:val="both"/>
      </w:pPr>
      <w:r>
        <w:rPr>
          <w:rFonts w:ascii="Times New Roman"/>
          <w:b w:val="false"/>
          <w:i w:val="false"/>
          <w:color w:val="000000"/>
          <w:sz w:val="28"/>
        </w:rPr>
        <w:t xml:space="preserve">
      </w:t>
      </w:r>
    </w:p>
    <w:bookmarkEnd w:id="320"/>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мәслихатының 2025 жылғы</w:t>
            </w:r>
            <w:r>
              <w:br/>
            </w:r>
            <w:r>
              <w:rPr>
                <w:rFonts w:ascii="Times New Roman"/>
                <w:b w:val="false"/>
                <w:i w:val="false"/>
                <w:color w:val="000000"/>
                <w:sz w:val="20"/>
              </w:rPr>
              <w:t>30 шілдедегі № 32-3 шешіміне</w:t>
            </w:r>
            <w:r>
              <w:br/>
            </w:r>
            <w:r>
              <w:rPr>
                <w:rFonts w:ascii="Times New Roman"/>
                <w:b w:val="false"/>
                <w:i w:val="false"/>
                <w:color w:val="000000"/>
                <w:sz w:val="20"/>
              </w:rPr>
              <w:t>6-қосымша</w:t>
            </w:r>
          </w:p>
        </w:tc>
      </w:tr>
    </w:tbl>
    <w:bookmarkStart w:name="z379" w:id="321"/>
    <w:p>
      <w:pPr>
        <w:spacing w:after="0"/>
        <w:ind w:left="0"/>
        <w:jc w:val="left"/>
      </w:pPr>
      <w:r>
        <w:rPr>
          <w:rFonts w:ascii="Times New Roman"/>
          <w:b/>
          <w:i w:val="false"/>
          <w:color w:val="000000"/>
        </w:rPr>
        <w:t xml:space="preserve"> Ақкиізтоғай ауылдық округі бойынша 2025-2030 жылдарға арналған жайылымдарды басқару және оларды пайдалану жөніндегі жоспар</w:t>
      </w:r>
    </w:p>
    <w:bookmarkEnd w:id="321"/>
    <w:bookmarkStart w:name="z380" w:id="322"/>
    <w:p>
      <w:pPr>
        <w:spacing w:after="0"/>
        <w:ind w:left="0"/>
        <w:jc w:val="both"/>
      </w:pPr>
      <w:r>
        <w:rPr>
          <w:rFonts w:ascii="Times New Roman"/>
          <w:b w:val="false"/>
          <w:i w:val="false"/>
          <w:color w:val="000000"/>
          <w:sz w:val="28"/>
        </w:rPr>
        <w:t>
      Осы Атырау облысы, Жылыой ауданы, Ақкиізтоғай ауылдық округі бойынша 2025-2030 жылдарға арналған жайылымдарды басқару және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Қазақстан Республикасының 2017 жылғы 20 ақпандағы "Жайылымдар туралы"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бұйрығына сәйкес әзірленді.</w:t>
      </w:r>
    </w:p>
    <w:bookmarkEnd w:id="322"/>
    <w:bookmarkStart w:name="z381" w:id="32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23"/>
    <w:bookmarkStart w:name="z382" w:id="324"/>
    <w:p>
      <w:pPr>
        <w:spacing w:after="0"/>
        <w:ind w:left="0"/>
        <w:jc w:val="both"/>
      </w:pPr>
      <w:r>
        <w:rPr>
          <w:rFonts w:ascii="Times New Roman"/>
          <w:b w:val="false"/>
          <w:i w:val="false"/>
          <w:color w:val="000000"/>
          <w:sz w:val="28"/>
        </w:rPr>
        <w:t>
      Жоспар:</w:t>
      </w:r>
    </w:p>
    <w:bookmarkEnd w:id="324"/>
    <w:bookmarkStart w:name="z383" w:id="325"/>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25"/>
    <w:bookmarkStart w:name="z384" w:id="326"/>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326"/>
    <w:bookmarkStart w:name="z385" w:id="327"/>
    <w:p>
      <w:pPr>
        <w:spacing w:after="0"/>
        <w:ind w:left="0"/>
        <w:jc w:val="both"/>
      </w:pPr>
      <w:r>
        <w:rPr>
          <w:rFonts w:ascii="Times New Roman"/>
          <w:b w:val="false"/>
          <w:i w:val="false"/>
          <w:color w:val="000000"/>
          <w:sz w:val="28"/>
        </w:rPr>
        <w:t>
      3) осы Жоспардың 3- 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27"/>
    <w:bookmarkStart w:name="z386" w:id="328"/>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28"/>
    <w:bookmarkStart w:name="z387" w:id="329"/>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29"/>
    <w:bookmarkStart w:name="z388" w:id="330"/>
    <w:p>
      <w:pPr>
        <w:spacing w:after="0"/>
        <w:ind w:left="0"/>
        <w:jc w:val="both"/>
      </w:pPr>
      <w:r>
        <w:rPr>
          <w:rFonts w:ascii="Times New Roman"/>
          <w:b w:val="false"/>
          <w:i w:val="false"/>
          <w:color w:val="000000"/>
          <w:sz w:val="28"/>
        </w:rPr>
        <w:t>
      6) осы Жоспардың 6-қосымшасына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30"/>
    <w:bookmarkStart w:name="z389" w:id="331"/>
    <w:p>
      <w:pPr>
        <w:spacing w:after="0"/>
        <w:ind w:left="0"/>
        <w:jc w:val="both"/>
      </w:pPr>
      <w:r>
        <w:rPr>
          <w:rFonts w:ascii="Times New Roman"/>
          <w:b w:val="false"/>
          <w:i w:val="false"/>
          <w:color w:val="000000"/>
          <w:sz w:val="28"/>
        </w:rPr>
        <w:t>
      7) осы Жоспардың 7-қосымшасына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331"/>
    <w:bookmarkStart w:name="z390" w:id="332"/>
    <w:p>
      <w:pPr>
        <w:spacing w:after="0"/>
        <w:ind w:left="0"/>
        <w:jc w:val="both"/>
      </w:pPr>
      <w:r>
        <w:rPr>
          <w:rFonts w:ascii="Times New Roman"/>
          <w:b w:val="false"/>
          <w:i w:val="false"/>
          <w:color w:val="000000"/>
          <w:sz w:val="28"/>
        </w:rPr>
        <w:t>
      8) осы Жоспардың 8-қосымшасына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332"/>
    <w:bookmarkStart w:name="z391" w:id="33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және жайылым пайдаланушылардың қатысуымен қабылданды.</w:t>
      </w:r>
    </w:p>
    <w:bookmarkEnd w:id="333"/>
    <w:bookmarkStart w:name="z392" w:id="334"/>
    <w:p>
      <w:pPr>
        <w:spacing w:after="0"/>
        <w:ind w:left="0"/>
        <w:jc w:val="both"/>
      </w:pPr>
      <w:r>
        <w:rPr>
          <w:rFonts w:ascii="Times New Roman"/>
          <w:b w:val="false"/>
          <w:i w:val="false"/>
          <w:color w:val="000000"/>
          <w:sz w:val="28"/>
        </w:rPr>
        <w:t>
      Жергілікті атқарушы органмен ауылдық елді-мекендердегі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айқындалуы мүмкін.</w:t>
      </w:r>
    </w:p>
    <w:bookmarkEnd w:id="334"/>
    <w:bookmarkStart w:name="z393" w:id="335"/>
    <w:p>
      <w:pPr>
        <w:spacing w:after="0"/>
        <w:ind w:left="0"/>
        <w:jc w:val="both"/>
      </w:pPr>
      <w:r>
        <w:rPr>
          <w:rFonts w:ascii="Times New Roman"/>
          <w:b w:val="false"/>
          <w:i w:val="false"/>
          <w:color w:val="000000"/>
          <w:sz w:val="28"/>
        </w:rPr>
        <w:t>
      Жылыой ауданының елді мекендеріндегі жеке ауладағы ауыл шаруашылығы жануарлары елді мекен шегінен тыс жайылымдарға айдауға жатады.</w:t>
      </w:r>
    </w:p>
    <w:bookmarkEnd w:id="335"/>
    <w:bookmarkStart w:name="z394" w:id="336"/>
    <w:p>
      <w:pPr>
        <w:spacing w:after="0"/>
        <w:ind w:left="0"/>
        <w:jc w:val="both"/>
      </w:pPr>
      <w:r>
        <w:rPr>
          <w:rFonts w:ascii="Times New Roman"/>
          <w:b w:val="false"/>
          <w:i w:val="false"/>
          <w:color w:val="000000"/>
          <w:sz w:val="28"/>
        </w:rPr>
        <w:t>
      Ақкиізтоғай ауылдық округі аумағының жалпы ауданы 656 252 га, оның ішінде елді мекен жерлері – 10 903 га, босалқы жерлер – 645 349 га.</w:t>
      </w:r>
    </w:p>
    <w:bookmarkEnd w:id="336"/>
    <w:bookmarkStart w:name="z395" w:id="337"/>
    <w:p>
      <w:pPr>
        <w:spacing w:after="0"/>
        <w:ind w:left="0"/>
        <w:jc w:val="both"/>
      </w:pPr>
      <w:r>
        <w:rPr>
          <w:rFonts w:ascii="Times New Roman"/>
          <w:b w:val="false"/>
          <w:i w:val="false"/>
          <w:color w:val="000000"/>
          <w:sz w:val="28"/>
        </w:rPr>
        <w:t>
      Әкімшілік-аумақтық бөлінісі бойынша Ақкиізтоғай ауылдық округі ауылдық округінің жер бедері-жазық. Округ аумағы Каспий маңы ойпатының орталық бөлігінде орналасқан. Аумақтың климаты қуаң, континенттік, жазы ыстық, қысы суық. Қаңтардың орташа температурасы– 8ºС. Солтүстігінде - 14ºС, кейде - 30ºС дейінгі аязды күндер болады. Шілденің орташа температурасы +30-31ºС аралығында. Ауыл аумағы негізінен шөл-шөлейт аймақ зонасына жататындықтан ылғалы аз, жері ащы, сорлы жерлерге тән өсімдіктер өседі.</w:t>
      </w:r>
    </w:p>
    <w:bookmarkEnd w:id="337"/>
    <w:bookmarkStart w:name="z396" w:id="338"/>
    <w:p>
      <w:pPr>
        <w:spacing w:after="0"/>
        <w:ind w:left="0"/>
        <w:jc w:val="both"/>
      </w:pPr>
      <w:r>
        <w:rPr>
          <w:rFonts w:ascii="Times New Roman"/>
          <w:b w:val="false"/>
          <w:i w:val="false"/>
          <w:color w:val="000000"/>
          <w:sz w:val="28"/>
        </w:rPr>
        <w:t>
      2025 жылдың 1 маусымына Ақкиізтоғай ауылдық округінде (жеке ауласында) 1574 бас ірі қара, 3512 бас ұсақ мал, 978 бас жылқы, 1048 түйе бар.</w:t>
      </w:r>
    </w:p>
    <w:bookmarkEnd w:id="338"/>
    <w:bookmarkStart w:name="z397" w:id="339"/>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88 510 га жайылым қажет.</w:t>
      </w:r>
    </w:p>
    <w:bookmarkEnd w:id="339"/>
    <w:bookmarkStart w:name="z398" w:id="340"/>
    <w:p>
      <w:pPr>
        <w:spacing w:after="0"/>
        <w:ind w:left="0"/>
        <w:jc w:val="both"/>
      </w:pPr>
      <w:r>
        <w:rPr>
          <w:rFonts w:ascii="Times New Roman"/>
          <w:b w:val="false"/>
          <w:i w:val="false"/>
          <w:color w:val="000000"/>
          <w:sz w:val="28"/>
        </w:rPr>
        <w:t>
      Есебі:</w:t>
      </w:r>
    </w:p>
    <w:bookmarkEnd w:id="340"/>
    <w:bookmarkStart w:name="z399" w:id="341"/>
    <w:p>
      <w:pPr>
        <w:spacing w:after="0"/>
        <w:ind w:left="0"/>
        <w:jc w:val="both"/>
      </w:pPr>
      <w:r>
        <w:rPr>
          <w:rFonts w:ascii="Times New Roman"/>
          <w:b w:val="false"/>
          <w:i w:val="false"/>
          <w:color w:val="000000"/>
          <w:sz w:val="28"/>
        </w:rPr>
        <w:t>
      МІҚ үшін – 1574 бас*18га./бас = 28 332 га.</w:t>
      </w:r>
    </w:p>
    <w:bookmarkEnd w:id="341"/>
    <w:bookmarkStart w:name="z400" w:id="342"/>
    <w:p>
      <w:pPr>
        <w:spacing w:after="0"/>
        <w:ind w:left="0"/>
        <w:jc w:val="both"/>
      </w:pPr>
      <w:r>
        <w:rPr>
          <w:rFonts w:ascii="Times New Roman"/>
          <w:b w:val="false"/>
          <w:i w:val="false"/>
          <w:color w:val="000000"/>
          <w:sz w:val="28"/>
        </w:rPr>
        <w:t>
      Ұсақ мал үшін – 3512 бас*3,6га./бас = 12 643 га.</w:t>
      </w:r>
    </w:p>
    <w:bookmarkEnd w:id="342"/>
    <w:bookmarkStart w:name="z401" w:id="343"/>
    <w:p>
      <w:pPr>
        <w:spacing w:after="0"/>
        <w:ind w:left="0"/>
        <w:jc w:val="both"/>
      </w:pPr>
      <w:r>
        <w:rPr>
          <w:rFonts w:ascii="Times New Roman"/>
          <w:b w:val="false"/>
          <w:i w:val="false"/>
          <w:color w:val="000000"/>
          <w:sz w:val="28"/>
        </w:rPr>
        <w:t>
      Жылқы үшін – 978 бас*21,6га./бас = 21 125 га.</w:t>
      </w:r>
    </w:p>
    <w:bookmarkEnd w:id="343"/>
    <w:bookmarkStart w:name="z402" w:id="344"/>
    <w:p>
      <w:pPr>
        <w:spacing w:after="0"/>
        <w:ind w:left="0"/>
        <w:jc w:val="both"/>
      </w:pPr>
      <w:r>
        <w:rPr>
          <w:rFonts w:ascii="Times New Roman"/>
          <w:b w:val="false"/>
          <w:i w:val="false"/>
          <w:color w:val="000000"/>
          <w:sz w:val="28"/>
        </w:rPr>
        <w:t>
      Түйе үшін – 1048 бас*25,2 га./бас = 26 410 га.</w:t>
      </w:r>
    </w:p>
    <w:bookmarkEnd w:id="344"/>
    <w:bookmarkStart w:name="z403" w:id="345"/>
    <w:p>
      <w:pPr>
        <w:spacing w:after="0"/>
        <w:ind w:left="0"/>
        <w:jc w:val="both"/>
      </w:pPr>
      <w:r>
        <w:rPr>
          <w:rFonts w:ascii="Times New Roman"/>
          <w:b w:val="false"/>
          <w:i w:val="false"/>
          <w:color w:val="000000"/>
          <w:sz w:val="28"/>
        </w:rPr>
        <w:t>
      28 332 га.+ 12 643 га.+ 21 125 га.+ 26 410 га. = 88 510 га.</w:t>
      </w:r>
    </w:p>
    <w:bookmarkEnd w:id="345"/>
    <w:bookmarkStart w:name="z404" w:id="346"/>
    <w:p>
      <w:pPr>
        <w:spacing w:after="0"/>
        <w:ind w:left="0"/>
        <w:jc w:val="both"/>
      </w:pPr>
      <w:r>
        <w:rPr>
          <w:rFonts w:ascii="Times New Roman"/>
          <w:b w:val="false"/>
          <w:i w:val="false"/>
          <w:color w:val="000000"/>
          <w:sz w:val="28"/>
        </w:rPr>
        <w:t>
      25 жылдың 1 маусымына Ақкиізтоғай ауылдық округінің жауапкершілігі шектеулі серіктестіктер (бұдан әрі-ЖШС), шаруа және фермерлік қожалықтарындағы мал басы: ірі қара мал 764 бас, ұсақ мал 5994 бас, жылқы 2416 бас, түйе 945 бас құрайды.</w:t>
      </w:r>
    </w:p>
    <w:bookmarkEnd w:id="346"/>
    <w:bookmarkStart w:name="z405" w:id="34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337219 га болса, қосымша қорында 225 889 га жайылым бар.</w:t>
      </w:r>
    </w:p>
    <w:bookmarkEnd w:id="347"/>
    <w:bookmarkStart w:name="z406" w:id="348"/>
    <w:p>
      <w:pPr>
        <w:spacing w:after="0"/>
        <w:ind w:left="0"/>
        <w:jc w:val="both"/>
      </w:pPr>
      <w:r>
        <w:rPr>
          <w:rFonts w:ascii="Times New Roman"/>
          <w:b w:val="false"/>
          <w:i w:val="false"/>
          <w:color w:val="000000"/>
          <w:sz w:val="28"/>
        </w:rPr>
        <w:t>
      Есебі:</w:t>
      </w:r>
    </w:p>
    <w:bookmarkEnd w:id="348"/>
    <w:bookmarkStart w:name="z407" w:id="349"/>
    <w:p>
      <w:pPr>
        <w:spacing w:after="0"/>
        <w:ind w:left="0"/>
        <w:jc w:val="both"/>
      </w:pPr>
      <w:r>
        <w:rPr>
          <w:rFonts w:ascii="Times New Roman"/>
          <w:b w:val="false"/>
          <w:i w:val="false"/>
          <w:color w:val="000000"/>
          <w:sz w:val="28"/>
        </w:rPr>
        <w:t>
      МІҚ үшін – 764 бас *18га./бас = 13 752 га.</w:t>
      </w:r>
    </w:p>
    <w:bookmarkEnd w:id="349"/>
    <w:bookmarkStart w:name="z408" w:id="350"/>
    <w:p>
      <w:pPr>
        <w:spacing w:after="0"/>
        <w:ind w:left="0"/>
        <w:jc w:val="both"/>
      </w:pPr>
      <w:r>
        <w:rPr>
          <w:rFonts w:ascii="Times New Roman"/>
          <w:b w:val="false"/>
          <w:i w:val="false"/>
          <w:color w:val="000000"/>
          <w:sz w:val="28"/>
        </w:rPr>
        <w:t>
      Ұсақ мал үшін – 5994 бас *3,6га./бас = 21 578 га.</w:t>
      </w:r>
    </w:p>
    <w:bookmarkEnd w:id="350"/>
    <w:bookmarkStart w:name="z409" w:id="351"/>
    <w:p>
      <w:pPr>
        <w:spacing w:after="0"/>
        <w:ind w:left="0"/>
        <w:jc w:val="both"/>
      </w:pPr>
      <w:r>
        <w:rPr>
          <w:rFonts w:ascii="Times New Roman"/>
          <w:b w:val="false"/>
          <w:i w:val="false"/>
          <w:color w:val="000000"/>
          <w:sz w:val="28"/>
        </w:rPr>
        <w:t>
      Жылқы үшін – 2416 бас *21,6га./бас = 52 186 га.</w:t>
      </w:r>
    </w:p>
    <w:bookmarkEnd w:id="351"/>
    <w:bookmarkStart w:name="z410" w:id="352"/>
    <w:p>
      <w:pPr>
        <w:spacing w:after="0"/>
        <w:ind w:left="0"/>
        <w:jc w:val="both"/>
      </w:pPr>
      <w:r>
        <w:rPr>
          <w:rFonts w:ascii="Times New Roman"/>
          <w:b w:val="false"/>
          <w:i w:val="false"/>
          <w:color w:val="000000"/>
          <w:sz w:val="28"/>
        </w:rPr>
        <w:t>
      Түйе үшін – 945 бас *25,2 га./бас = 23 814 га.</w:t>
      </w:r>
    </w:p>
    <w:bookmarkEnd w:id="352"/>
    <w:bookmarkStart w:name="z411" w:id="353"/>
    <w:p>
      <w:pPr>
        <w:spacing w:after="0"/>
        <w:ind w:left="0"/>
        <w:jc w:val="both"/>
      </w:pPr>
      <w:r>
        <w:rPr>
          <w:rFonts w:ascii="Times New Roman"/>
          <w:b w:val="false"/>
          <w:i w:val="false"/>
          <w:color w:val="000000"/>
          <w:sz w:val="28"/>
        </w:rPr>
        <w:t>
      13 752 га.+ 21 578 га.+ 52 186 га.+ 23 814 га. = 111 330 га.</w:t>
      </w:r>
    </w:p>
    <w:bookmarkEnd w:id="353"/>
    <w:bookmarkStart w:name="z412" w:id="354"/>
    <w:p>
      <w:pPr>
        <w:spacing w:after="0"/>
        <w:ind w:left="0"/>
        <w:jc w:val="both"/>
      </w:pPr>
      <w:r>
        <w:rPr>
          <w:rFonts w:ascii="Times New Roman"/>
          <w:b w:val="false"/>
          <w:i w:val="false"/>
          <w:color w:val="000000"/>
          <w:sz w:val="28"/>
        </w:rPr>
        <w:t>
      337 219-111 330= 225 889 га.</w:t>
      </w:r>
    </w:p>
    <w:bookmarkEnd w:id="354"/>
    <w:bookmarkStart w:name="z413" w:id="355"/>
    <w:p>
      <w:pPr>
        <w:spacing w:after="0"/>
        <w:ind w:left="0"/>
        <w:jc w:val="both"/>
      </w:pPr>
      <w:r>
        <w:rPr>
          <w:rFonts w:ascii="Times New Roman"/>
          <w:b w:val="false"/>
          <w:i w:val="false"/>
          <w:color w:val="000000"/>
          <w:sz w:val="28"/>
        </w:rPr>
        <w:t>
      Жылыой ауданының жер балансының мәліметтеріне сәйкес, Ақкиізтоғай ауылдық округі аумағындағы барлық жауапкершілігі шектеулі серіктестіктер (бұдан әрі-ЖШС), шаруа және фермер қожалықтарының жер пайдалануындағы жайылым алаңы 337219 га құрайды.</w:t>
      </w:r>
    </w:p>
    <w:bookmarkEnd w:id="355"/>
    <w:bookmarkStart w:name="z414" w:id="356"/>
    <w:p>
      <w:pPr>
        <w:spacing w:after="0"/>
        <w:ind w:left="0"/>
        <w:jc w:val="both"/>
      </w:pPr>
      <w:r>
        <w:rPr>
          <w:rFonts w:ascii="Times New Roman"/>
          <w:b w:val="false"/>
          <w:i w:val="false"/>
          <w:color w:val="000000"/>
          <w:sz w:val="28"/>
        </w:rPr>
        <w:t>
      Ақкиізтоғай ауылдық округінің аумағында 1 (бір) мал қорымы бар.</w:t>
      </w:r>
    </w:p>
    <w:bookmarkEnd w:id="356"/>
    <w:bookmarkStart w:name="z415" w:id="357"/>
    <w:p>
      <w:pPr>
        <w:spacing w:after="0"/>
        <w:ind w:left="0"/>
        <w:jc w:val="both"/>
      </w:pPr>
      <w:r>
        <w:rPr>
          <w:rFonts w:ascii="Times New Roman"/>
          <w:b w:val="false"/>
          <w:i w:val="false"/>
          <w:color w:val="000000"/>
          <w:sz w:val="28"/>
        </w:rPr>
        <w:t>
      Ақкиізтоғай ауылдық округінің аумағында аридтік жайылымдар жоқ.</w:t>
      </w:r>
    </w:p>
    <w:bookmarkEnd w:id="357"/>
    <w:bookmarkStart w:name="z416" w:id="358"/>
    <w:p>
      <w:pPr>
        <w:spacing w:after="0"/>
        <w:ind w:left="0"/>
        <w:jc w:val="both"/>
      </w:pPr>
      <w:r>
        <w:rPr>
          <w:rFonts w:ascii="Times New Roman"/>
          <w:b w:val="false"/>
          <w:i w:val="false"/>
          <w:color w:val="000000"/>
          <w:sz w:val="28"/>
        </w:rPr>
        <w:t>
      Ақкиізтоғай ауылдық округінде мал айдауға арналған сервитуттар орнатылмаған.</w:t>
      </w:r>
    </w:p>
    <w:bookmarkEnd w:id="358"/>
    <w:bookmarkStart w:name="z417" w:id="359"/>
    <w:p>
      <w:pPr>
        <w:spacing w:after="0"/>
        <w:ind w:left="0"/>
        <w:jc w:val="both"/>
      </w:pPr>
      <w:r>
        <w:rPr>
          <w:rFonts w:ascii="Times New Roman"/>
          <w:b w:val="false"/>
          <w:i w:val="false"/>
          <w:color w:val="000000"/>
          <w:sz w:val="28"/>
        </w:rPr>
        <w:t>
      Ауыл шегінде жайылымдармен қамтамасыз етілмеген жеке және (немесе) заңды тұлғалардың ауыл шаруашылығы жануарларының мал басы осы жоспардың 5-қосымшасына сәйкес шалғайдағы жайылымдарға ауыстырылады.</w:t>
      </w:r>
    </w:p>
    <w:bookmarkEnd w:id="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1 қосымша</w:t>
            </w:r>
          </w:p>
        </w:tc>
      </w:tr>
    </w:tbl>
    <w:bookmarkStart w:name="z419" w:id="36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Ақкиізтоғай ауылдық округі аумағында жайылымдардың орналасу схемасы (картасы)</w:t>
      </w:r>
    </w:p>
    <w:bookmarkEnd w:id="360"/>
    <w:bookmarkStart w:name="z420"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1" w:id="362"/>
    <w:p>
      <w:pPr>
        <w:spacing w:after="0"/>
        <w:ind w:left="0"/>
        <w:jc w:val="both"/>
      </w:pPr>
      <w:r>
        <w:rPr>
          <w:rFonts w:ascii="Times New Roman"/>
          <w:b w:val="false"/>
          <w:i w:val="false"/>
          <w:color w:val="000000"/>
          <w:sz w:val="28"/>
        </w:rPr>
        <w:t xml:space="preserve">
      </w:t>
      </w:r>
    </w:p>
    <w:bookmarkEnd w:id="362"/>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363"/>
    <w:p>
      <w:pPr>
        <w:spacing w:after="0"/>
        <w:ind w:left="0"/>
        <w:jc w:val="left"/>
      </w:pPr>
      <w:r>
        <w:rPr>
          <w:rFonts w:ascii="Times New Roman"/>
          <w:b/>
          <w:i w:val="false"/>
          <w:color w:val="000000"/>
        </w:rPr>
        <w:t xml:space="preserve"> Ақкиізтоғай ауылдық округі бойынша жеке және заңды тұлғаларының ауыл шарушалығы жануарларының жаю мал басын орналастыру үшін жайылымдарды қайта бөлу туралы мәліметтер</w:t>
      </w:r>
    </w:p>
    <w:bookmarkEnd w:id="3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МІҚ–1574 бас Ұсақ мал – 3512 бас Жылқы – 978 бас Түйе–1048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764 бас Ұсақ мал – 5994 бас Жылқы – 2416 бас Түйе – 945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2 қосымша</w:t>
            </w:r>
          </w:p>
        </w:tc>
      </w:tr>
    </w:tbl>
    <w:bookmarkStart w:name="z425" w:id="364"/>
    <w:p>
      <w:pPr>
        <w:spacing w:after="0"/>
        <w:ind w:left="0"/>
        <w:jc w:val="left"/>
      </w:pPr>
      <w:r>
        <w:rPr>
          <w:rFonts w:ascii="Times New Roman"/>
          <w:b/>
          <w:i w:val="false"/>
          <w:color w:val="000000"/>
        </w:rPr>
        <w:t xml:space="preserve"> Ақкиізтоғай ауылдық округі бойынша жайылым айналымдарының қолайлы схемасы</w:t>
      </w:r>
    </w:p>
    <w:bookmarkEnd w:id="364"/>
    <w:bookmarkStart w:name="z426" w:id="365"/>
    <w:p>
      <w:pPr>
        <w:spacing w:after="0"/>
        <w:ind w:left="0"/>
        <w:jc w:val="both"/>
      </w:pPr>
      <w:r>
        <w:rPr>
          <w:rFonts w:ascii="Times New Roman"/>
          <w:b w:val="false"/>
          <w:i w:val="false"/>
          <w:color w:val="000000"/>
          <w:sz w:val="28"/>
        </w:rPr>
        <w:t xml:space="preserve">
      </w:t>
      </w:r>
    </w:p>
    <w:bookmarkEnd w:id="365"/>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7" w:id="366"/>
    <w:p>
      <w:pPr>
        <w:spacing w:after="0"/>
        <w:ind w:left="0"/>
        <w:jc w:val="both"/>
      </w:pPr>
      <w:r>
        <w:rPr>
          <w:rFonts w:ascii="Times New Roman"/>
          <w:b w:val="false"/>
          <w:i w:val="false"/>
          <w:color w:val="000000"/>
          <w:sz w:val="28"/>
        </w:rPr>
        <w:t xml:space="preserve">
      </w:t>
      </w:r>
    </w:p>
    <w:bookmarkEnd w:id="366"/>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3 қосымша</w:t>
            </w:r>
          </w:p>
        </w:tc>
      </w:tr>
    </w:tbl>
    <w:bookmarkStart w:name="z429" w:id="36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67"/>
    <w:bookmarkStart w:name="z430" w:id="368"/>
    <w:p>
      <w:pPr>
        <w:spacing w:after="0"/>
        <w:ind w:left="0"/>
        <w:jc w:val="both"/>
      </w:pPr>
      <w:r>
        <w:rPr>
          <w:rFonts w:ascii="Times New Roman"/>
          <w:b w:val="false"/>
          <w:i w:val="false"/>
          <w:color w:val="000000"/>
          <w:sz w:val="28"/>
        </w:rPr>
        <w:t xml:space="preserve">
      </w:t>
      </w:r>
    </w:p>
    <w:bookmarkEnd w:id="368"/>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1" w:id="369"/>
    <w:p>
      <w:pPr>
        <w:spacing w:after="0"/>
        <w:ind w:left="0"/>
        <w:jc w:val="both"/>
      </w:pPr>
      <w:r>
        <w:rPr>
          <w:rFonts w:ascii="Times New Roman"/>
          <w:b w:val="false"/>
          <w:i w:val="false"/>
          <w:color w:val="000000"/>
          <w:sz w:val="28"/>
        </w:rPr>
        <w:t xml:space="preserve">
      </w:t>
      </w:r>
    </w:p>
    <w:bookmarkEnd w:id="369"/>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4 қосымша</w:t>
            </w:r>
          </w:p>
        </w:tc>
      </w:tr>
    </w:tbl>
    <w:bookmarkStart w:name="z433" w:id="37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70"/>
    <w:bookmarkStart w:name="z434"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5"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5 қосымша</w:t>
            </w:r>
          </w:p>
        </w:tc>
      </w:tr>
    </w:tbl>
    <w:bookmarkStart w:name="z437" w:id="37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73"/>
    <w:bookmarkStart w:name="z438"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 w:id="375"/>
    <w:p>
      <w:pPr>
        <w:spacing w:after="0"/>
        <w:ind w:left="0"/>
        <w:jc w:val="both"/>
      </w:pPr>
      <w:r>
        <w:rPr>
          <w:rFonts w:ascii="Times New Roman"/>
          <w:b w:val="false"/>
          <w:i w:val="false"/>
          <w:color w:val="000000"/>
          <w:sz w:val="28"/>
        </w:rPr>
        <w:t xml:space="preserve">
      </w:t>
      </w:r>
    </w:p>
    <w:bookmarkEnd w:id="375"/>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6 қосымша</w:t>
            </w:r>
          </w:p>
        </w:tc>
      </w:tr>
    </w:tbl>
    <w:bookmarkStart w:name="z441" w:id="376"/>
    <w:p>
      <w:pPr>
        <w:spacing w:after="0"/>
        <w:ind w:left="0"/>
        <w:jc w:val="left"/>
      </w:pPr>
      <w:r>
        <w:rPr>
          <w:rFonts w:ascii="Times New Roman"/>
          <w:b/>
          <w:i w:val="false"/>
          <w:color w:val="000000"/>
        </w:rPr>
        <w:t xml:space="preserve"> Ақкиізтоғай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76"/>
    <w:bookmarkStart w:name="z442"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3"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7 қосымша</w:t>
            </w:r>
          </w:p>
        </w:tc>
      </w:tr>
    </w:tbl>
    <w:bookmarkStart w:name="z445" w:id="37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Ақкиізтоғай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Ақкиізтоғай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8 қосымша</w:t>
            </w:r>
          </w:p>
        </w:tc>
      </w:tr>
    </w:tbl>
    <w:bookmarkStart w:name="z447" w:id="380"/>
    <w:p>
      <w:pPr>
        <w:spacing w:after="0"/>
        <w:ind w:left="0"/>
        <w:jc w:val="left"/>
      </w:pPr>
      <w:r>
        <w:rPr>
          <w:rFonts w:ascii="Times New Roman"/>
          <w:b/>
          <w:i w:val="false"/>
          <w:color w:val="000000"/>
        </w:rPr>
        <w:t xml:space="preserve"> Ақкиізтоғай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380"/>
    <w:bookmarkStart w:name="z448" w:id="381"/>
    <w:p>
      <w:pPr>
        <w:spacing w:after="0"/>
        <w:ind w:left="0"/>
        <w:jc w:val="both"/>
      </w:pPr>
      <w:r>
        <w:rPr>
          <w:rFonts w:ascii="Times New Roman"/>
          <w:b w:val="false"/>
          <w:i w:val="false"/>
          <w:color w:val="000000"/>
          <w:sz w:val="28"/>
        </w:rPr>
        <w:t xml:space="preserve">
      </w:t>
      </w:r>
    </w:p>
    <w:bookmarkEnd w:id="381"/>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Жылыой аудандық</w:t>
            </w:r>
            <w:r>
              <w:br/>
            </w:r>
            <w:r>
              <w:rPr>
                <w:rFonts w:ascii="Times New Roman"/>
                <w:b w:val="false"/>
                <w:i w:val="false"/>
                <w:color w:val="000000"/>
                <w:sz w:val="20"/>
              </w:rPr>
              <w:t>мәслихатының 2025 жылғы</w:t>
            </w:r>
            <w:r>
              <w:br/>
            </w:r>
            <w:r>
              <w:rPr>
                <w:rFonts w:ascii="Times New Roman"/>
                <w:b w:val="false"/>
                <w:i w:val="false"/>
                <w:color w:val="000000"/>
                <w:sz w:val="20"/>
              </w:rPr>
              <w:t>30 шілдедегі № 32-3 шешіміне</w:t>
            </w:r>
            <w:r>
              <w:br/>
            </w:r>
            <w:r>
              <w:rPr>
                <w:rFonts w:ascii="Times New Roman"/>
                <w:b w:val="false"/>
                <w:i w:val="false"/>
                <w:color w:val="000000"/>
                <w:sz w:val="20"/>
              </w:rPr>
              <w:t>7-қосымша</w:t>
            </w:r>
          </w:p>
        </w:tc>
      </w:tr>
    </w:tbl>
    <w:bookmarkStart w:name="z450" w:id="382"/>
    <w:p>
      <w:pPr>
        <w:spacing w:after="0"/>
        <w:ind w:left="0"/>
        <w:jc w:val="left"/>
      </w:pPr>
      <w:r>
        <w:rPr>
          <w:rFonts w:ascii="Times New Roman"/>
          <w:b/>
          <w:i w:val="false"/>
          <w:color w:val="000000"/>
        </w:rPr>
        <w:t xml:space="preserve"> Қосшағыл ауылдық округі бойынша 2025-2030 жылдарға арналған жайылымдарды басқару және оларды пайдалану жөніндегі жоспар</w:t>
      </w:r>
    </w:p>
    <w:bookmarkEnd w:id="382"/>
    <w:bookmarkStart w:name="z451" w:id="383"/>
    <w:p>
      <w:pPr>
        <w:spacing w:after="0"/>
        <w:ind w:left="0"/>
        <w:jc w:val="both"/>
      </w:pPr>
      <w:r>
        <w:rPr>
          <w:rFonts w:ascii="Times New Roman"/>
          <w:b w:val="false"/>
          <w:i w:val="false"/>
          <w:color w:val="000000"/>
          <w:sz w:val="28"/>
        </w:rPr>
        <w:t>
      Осы Атырау облысы, Жылыой ауданы, Қосшағыл ауылдық округі бойынша 2025-2030 жылдарға арналған жайылымдарды басқару және пайдалану жөніндегі жоспар (бұдан әрі – Жоспар) Қазақстан Республикасының 2001 жылғы 23 қаңтардағы "Қазақстан Республикасындағы жергілікті мемлекеттік басқару және өзін-өзі басқару туралы", Қазақстан Республикасының 2017 жылғы 20 ақпандағы "Жайылымдар туралы"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(Нормативтік құқықтық актілерді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тіркелген) бұйрығына сәйкес әзірленді.</w:t>
      </w:r>
    </w:p>
    <w:bookmarkEnd w:id="383"/>
    <w:bookmarkStart w:name="z452" w:id="384"/>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84"/>
    <w:bookmarkStart w:name="z453" w:id="385"/>
    <w:p>
      <w:pPr>
        <w:spacing w:after="0"/>
        <w:ind w:left="0"/>
        <w:jc w:val="both"/>
      </w:pPr>
      <w:r>
        <w:rPr>
          <w:rFonts w:ascii="Times New Roman"/>
          <w:b w:val="false"/>
          <w:i w:val="false"/>
          <w:color w:val="000000"/>
          <w:sz w:val="28"/>
        </w:rPr>
        <w:t>
      Жоспар:</w:t>
      </w:r>
    </w:p>
    <w:bookmarkEnd w:id="385"/>
    <w:bookmarkStart w:name="z454" w:id="386"/>
    <w:p>
      <w:pPr>
        <w:spacing w:after="0"/>
        <w:ind w:left="0"/>
        <w:jc w:val="both"/>
      </w:pPr>
      <w:r>
        <w:rPr>
          <w:rFonts w:ascii="Times New Roman"/>
          <w:b w:val="false"/>
          <w:i w:val="false"/>
          <w:color w:val="000000"/>
          <w:sz w:val="28"/>
        </w:rPr>
        <w:t>
      1) осы Жоспардың 1-қосымшасына сәйкес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86"/>
    <w:bookmarkStart w:name="z455" w:id="387"/>
    <w:p>
      <w:pPr>
        <w:spacing w:after="0"/>
        <w:ind w:left="0"/>
        <w:jc w:val="both"/>
      </w:pPr>
      <w:r>
        <w:rPr>
          <w:rFonts w:ascii="Times New Roman"/>
          <w:b w:val="false"/>
          <w:i w:val="false"/>
          <w:color w:val="000000"/>
          <w:sz w:val="28"/>
        </w:rPr>
        <w:t>
      2) осы Жоспардың 2-қосымшасына сәйкес жайылым айналымдарының қолайлы схемаларын;</w:t>
      </w:r>
    </w:p>
    <w:bookmarkEnd w:id="387"/>
    <w:bookmarkStart w:name="z456" w:id="388"/>
    <w:p>
      <w:pPr>
        <w:spacing w:after="0"/>
        <w:ind w:left="0"/>
        <w:jc w:val="both"/>
      </w:pPr>
      <w:r>
        <w:rPr>
          <w:rFonts w:ascii="Times New Roman"/>
          <w:b w:val="false"/>
          <w:i w:val="false"/>
          <w:color w:val="000000"/>
          <w:sz w:val="28"/>
        </w:rPr>
        <w:t>
      3) осы Жоспардың 3- қосымшасына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88"/>
    <w:bookmarkStart w:name="z457" w:id="389"/>
    <w:p>
      <w:pPr>
        <w:spacing w:after="0"/>
        <w:ind w:left="0"/>
        <w:jc w:val="both"/>
      </w:pPr>
      <w:r>
        <w:rPr>
          <w:rFonts w:ascii="Times New Roman"/>
          <w:b w:val="false"/>
          <w:i w:val="false"/>
          <w:color w:val="000000"/>
          <w:sz w:val="28"/>
        </w:rPr>
        <w:t>
      4) осы Жоспардың 4-қосымшасына сәйкес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89"/>
    <w:bookmarkStart w:name="z458" w:id="390"/>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90"/>
    <w:bookmarkStart w:name="z459" w:id="391"/>
    <w:p>
      <w:pPr>
        <w:spacing w:after="0"/>
        <w:ind w:left="0"/>
        <w:jc w:val="both"/>
      </w:pPr>
      <w:r>
        <w:rPr>
          <w:rFonts w:ascii="Times New Roman"/>
          <w:b w:val="false"/>
          <w:i w:val="false"/>
          <w:color w:val="000000"/>
          <w:sz w:val="28"/>
        </w:rPr>
        <w:t>
      6) осы Жоспардың 6-қосымшасына сәйкес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91"/>
    <w:bookmarkStart w:name="z460" w:id="392"/>
    <w:p>
      <w:pPr>
        <w:spacing w:after="0"/>
        <w:ind w:left="0"/>
        <w:jc w:val="both"/>
      </w:pPr>
      <w:r>
        <w:rPr>
          <w:rFonts w:ascii="Times New Roman"/>
          <w:b w:val="false"/>
          <w:i w:val="false"/>
          <w:color w:val="000000"/>
          <w:sz w:val="28"/>
        </w:rPr>
        <w:t>
      7) осы Жоспардың 7-қосымшасына ауыл шаруашылығы жануарларын жаюдың және айдаудың маусымдық бағыттарын белгілейтін жайылымдарды пайдалану жөніндегі күнтізбелік графикті.</w:t>
      </w:r>
    </w:p>
    <w:bookmarkEnd w:id="392"/>
    <w:bookmarkStart w:name="z461" w:id="393"/>
    <w:p>
      <w:pPr>
        <w:spacing w:after="0"/>
        <w:ind w:left="0"/>
        <w:jc w:val="both"/>
      </w:pPr>
      <w:r>
        <w:rPr>
          <w:rFonts w:ascii="Times New Roman"/>
          <w:b w:val="false"/>
          <w:i w:val="false"/>
          <w:color w:val="000000"/>
          <w:sz w:val="28"/>
        </w:rPr>
        <w:t>
      8) осы Жоспардың 8-қосымшасына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картасын қамтиды;</w:t>
      </w:r>
    </w:p>
    <w:bookmarkEnd w:id="393"/>
    <w:bookmarkStart w:name="z462" w:id="394"/>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мәліметтер,ауыл шаруашылығы жануарлардың мал басы саны туралы иелері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ауылдық округ әкімі және жайылым пайдаланушылардың қатысуымен қабылданды.</w:t>
      </w:r>
    </w:p>
    <w:bookmarkEnd w:id="394"/>
    <w:bookmarkStart w:name="z463" w:id="395"/>
    <w:p>
      <w:pPr>
        <w:spacing w:after="0"/>
        <w:ind w:left="0"/>
        <w:jc w:val="both"/>
      </w:pPr>
      <w:r>
        <w:rPr>
          <w:rFonts w:ascii="Times New Roman"/>
          <w:b w:val="false"/>
          <w:i w:val="false"/>
          <w:color w:val="000000"/>
          <w:sz w:val="28"/>
        </w:rPr>
        <w:t>
      Жергілікті атқарушы органмен ауылдық елді-мекендердегі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айқындалуы мүмкін.</w:t>
      </w:r>
    </w:p>
    <w:bookmarkEnd w:id="395"/>
    <w:bookmarkStart w:name="z464" w:id="396"/>
    <w:p>
      <w:pPr>
        <w:spacing w:after="0"/>
        <w:ind w:left="0"/>
        <w:jc w:val="both"/>
      </w:pPr>
      <w:r>
        <w:rPr>
          <w:rFonts w:ascii="Times New Roman"/>
          <w:b w:val="false"/>
          <w:i w:val="false"/>
          <w:color w:val="000000"/>
          <w:sz w:val="28"/>
        </w:rPr>
        <w:t>
      Жылыой ауданының елді мекендеріндегі жеке ауладағы ауыл шаруашылығы жануарлары елді мекен шегінен тыс жайылымдарға айдауға жатады.</w:t>
      </w:r>
    </w:p>
    <w:bookmarkEnd w:id="396"/>
    <w:bookmarkStart w:name="z465" w:id="397"/>
    <w:p>
      <w:pPr>
        <w:spacing w:after="0"/>
        <w:ind w:left="0"/>
        <w:jc w:val="both"/>
      </w:pPr>
      <w:r>
        <w:rPr>
          <w:rFonts w:ascii="Times New Roman"/>
          <w:b w:val="false"/>
          <w:i w:val="false"/>
          <w:color w:val="000000"/>
          <w:sz w:val="28"/>
        </w:rPr>
        <w:t>
      Қосшағыл ауылдық округі аумағының жалпы ауданы 1 277 685 га, оның ішінде елді мекен жерлері – 27 170 га, босалқы жерлер – 1 250 515 га.</w:t>
      </w:r>
    </w:p>
    <w:bookmarkEnd w:id="397"/>
    <w:bookmarkStart w:name="z466" w:id="398"/>
    <w:p>
      <w:pPr>
        <w:spacing w:after="0"/>
        <w:ind w:left="0"/>
        <w:jc w:val="both"/>
      </w:pPr>
      <w:r>
        <w:rPr>
          <w:rFonts w:ascii="Times New Roman"/>
          <w:b w:val="false"/>
          <w:i w:val="false"/>
          <w:color w:val="000000"/>
          <w:sz w:val="28"/>
        </w:rPr>
        <w:t>
      Әкімшілік-аумақтық бөлінісі бойынша Қосшағыл ауылдық округінде 2 ауылдық елді мекен бар. Қосшағыл және Қарағай ауылдары.</w:t>
      </w:r>
    </w:p>
    <w:bookmarkEnd w:id="398"/>
    <w:bookmarkStart w:name="z467" w:id="399"/>
    <w:p>
      <w:pPr>
        <w:spacing w:after="0"/>
        <w:ind w:left="0"/>
        <w:jc w:val="both"/>
      </w:pPr>
      <w:r>
        <w:rPr>
          <w:rFonts w:ascii="Times New Roman"/>
          <w:b w:val="false"/>
          <w:i w:val="false"/>
          <w:color w:val="000000"/>
          <w:sz w:val="28"/>
        </w:rPr>
        <w:t>
      Қосшағыл ауылдық округінің жер бедері-жазық. Округ аумағы Каспий маңы ойпатының орталық бөлігінде орналасқан. Аумақтың климаты қуаң, континенттік, жазы ыстық, қысы суық. Қаңтардың орташа температурасы– 8ºС. Солтүстігінде – 14ºС, кейде - 30ºС дейінгі аязды күндер болады. Шілденің орташа температурасы +30 -31ºС аралығында. Ауыл аумағы негізінен шөл-шөлейт аймақ зонасына жататындықтан ылғалы аз, жері ащы, сорлы жерлерге тән өсімдіктер өседі.</w:t>
      </w:r>
    </w:p>
    <w:bookmarkEnd w:id="399"/>
    <w:bookmarkStart w:name="z468" w:id="400"/>
    <w:p>
      <w:pPr>
        <w:spacing w:after="0"/>
        <w:ind w:left="0"/>
        <w:jc w:val="both"/>
      </w:pPr>
      <w:r>
        <w:rPr>
          <w:rFonts w:ascii="Times New Roman"/>
          <w:b w:val="false"/>
          <w:i w:val="false"/>
          <w:color w:val="000000"/>
          <w:sz w:val="28"/>
        </w:rPr>
        <w:t>
      2025 жылдың 1 маусымына Қосшағыл ауылдық округінде (жеке ауласында) 585 бас ірі қара, 2999 бас ұсақ мал, 477 бас жылқы, 803 түйе бар.</w:t>
      </w:r>
    </w:p>
    <w:bookmarkEnd w:id="400"/>
    <w:bookmarkStart w:name="z469" w:id="401"/>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51 865 га жайылым қажет.</w:t>
      </w:r>
    </w:p>
    <w:bookmarkEnd w:id="401"/>
    <w:bookmarkStart w:name="z470" w:id="402"/>
    <w:p>
      <w:pPr>
        <w:spacing w:after="0"/>
        <w:ind w:left="0"/>
        <w:jc w:val="both"/>
      </w:pPr>
      <w:r>
        <w:rPr>
          <w:rFonts w:ascii="Times New Roman"/>
          <w:b w:val="false"/>
          <w:i w:val="false"/>
          <w:color w:val="000000"/>
          <w:sz w:val="28"/>
        </w:rPr>
        <w:t>
      Есебі:</w:t>
      </w:r>
    </w:p>
    <w:bookmarkEnd w:id="402"/>
    <w:bookmarkStart w:name="z471" w:id="403"/>
    <w:p>
      <w:pPr>
        <w:spacing w:after="0"/>
        <w:ind w:left="0"/>
        <w:jc w:val="both"/>
      </w:pPr>
      <w:r>
        <w:rPr>
          <w:rFonts w:ascii="Times New Roman"/>
          <w:b w:val="false"/>
          <w:i w:val="false"/>
          <w:color w:val="000000"/>
          <w:sz w:val="28"/>
        </w:rPr>
        <w:t>
      МІҚ үшін – 585 бас.*18га./бас = 10 530 га.</w:t>
      </w:r>
    </w:p>
    <w:bookmarkEnd w:id="403"/>
    <w:bookmarkStart w:name="z472" w:id="404"/>
    <w:p>
      <w:pPr>
        <w:spacing w:after="0"/>
        <w:ind w:left="0"/>
        <w:jc w:val="both"/>
      </w:pPr>
      <w:r>
        <w:rPr>
          <w:rFonts w:ascii="Times New Roman"/>
          <w:b w:val="false"/>
          <w:i w:val="false"/>
          <w:color w:val="000000"/>
          <w:sz w:val="28"/>
        </w:rPr>
        <w:t>
      Ұсақ мал үшін – 2999 бас.*3,6га./бас = 10 796 га.</w:t>
      </w:r>
    </w:p>
    <w:bookmarkEnd w:id="404"/>
    <w:bookmarkStart w:name="z473" w:id="405"/>
    <w:p>
      <w:pPr>
        <w:spacing w:after="0"/>
        <w:ind w:left="0"/>
        <w:jc w:val="both"/>
      </w:pPr>
      <w:r>
        <w:rPr>
          <w:rFonts w:ascii="Times New Roman"/>
          <w:b w:val="false"/>
          <w:i w:val="false"/>
          <w:color w:val="000000"/>
          <w:sz w:val="28"/>
        </w:rPr>
        <w:t>
      Жылқы үшін – 477 бас.*21,6га./бас = 10 303 га.</w:t>
      </w:r>
    </w:p>
    <w:bookmarkEnd w:id="405"/>
    <w:bookmarkStart w:name="z474" w:id="406"/>
    <w:p>
      <w:pPr>
        <w:spacing w:after="0"/>
        <w:ind w:left="0"/>
        <w:jc w:val="both"/>
      </w:pPr>
      <w:r>
        <w:rPr>
          <w:rFonts w:ascii="Times New Roman"/>
          <w:b w:val="false"/>
          <w:i w:val="false"/>
          <w:color w:val="000000"/>
          <w:sz w:val="28"/>
        </w:rPr>
        <w:t>
      Түйе үшін – 803 бас.*25,2 га./бас = 20 236 га.</w:t>
      </w:r>
    </w:p>
    <w:bookmarkEnd w:id="406"/>
    <w:bookmarkStart w:name="z475" w:id="407"/>
    <w:p>
      <w:pPr>
        <w:spacing w:after="0"/>
        <w:ind w:left="0"/>
        <w:jc w:val="both"/>
      </w:pPr>
      <w:r>
        <w:rPr>
          <w:rFonts w:ascii="Times New Roman"/>
          <w:b w:val="false"/>
          <w:i w:val="false"/>
          <w:color w:val="000000"/>
          <w:sz w:val="28"/>
        </w:rPr>
        <w:t>
      10 530 га.+ 10 796 га.+ 10 303 га.+ 20 236 га. = 51 865 га.</w:t>
      </w:r>
    </w:p>
    <w:bookmarkEnd w:id="407"/>
    <w:bookmarkStart w:name="z476" w:id="408"/>
    <w:p>
      <w:pPr>
        <w:spacing w:after="0"/>
        <w:ind w:left="0"/>
        <w:jc w:val="both"/>
      </w:pPr>
      <w:r>
        <w:rPr>
          <w:rFonts w:ascii="Times New Roman"/>
          <w:b w:val="false"/>
          <w:i w:val="false"/>
          <w:color w:val="000000"/>
          <w:sz w:val="28"/>
        </w:rPr>
        <w:t>
      2025 жылдың 1 маусымына Қосшағыл ауылдық округінің жауапкершілігі шектеулі серіктестіктер (бұдан әрі-ЖШС), шаруа және фермерлік қожалықтарындағы мал басы: ірі қара мал 3077 бас, ұсақ мал 15 728 бас, жылқы 4133 бас, түйе 2016 бас құрайды.</w:t>
      </w:r>
    </w:p>
    <w:bookmarkEnd w:id="408"/>
    <w:bookmarkStart w:name="z477" w:id="409"/>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236 859 га болса, қосымша 15224 га жайылым қажет.</w:t>
      </w:r>
    </w:p>
    <w:bookmarkEnd w:id="409"/>
    <w:bookmarkStart w:name="z478" w:id="410"/>
    <w:p>
      <w:pPr>
        <w:spacing w:after="0"/>
        <w:ind w:left="0"/>
        <w:jc w:val="both"/>
      </w:pPr>
      <w:r>
        <w:rPr>
          <w:rFonts w:ascii="Times New Roman"/>
          <w:b w:val="false"/>
          <w:i w:val="false"/>
          <w:color w:val="000000"/>
          <w:sz w:val="28"/>
        </w:rPr>
        <w:t>
      Есебі:</w:t>
      </w:r>
    </w:p>
    <w:bookmarkEnd w:id="410"/>
    <w:bookmarkStart w:name="z479" w:id="411"/>
    <w:p>
      <w:pPr>
        <w:spacing w:after="0"/>
        <w:ind w:left="0"/>
        <w:jc w:val="both"/>
      </w:pPr>
      <w:r>
        <w:rPr>
          <w:rFonts w:ascii="Times New Roman"/>
          <w:b w:val="false"/>
          <w:i w:val="false"/>
          <w:color w:val="000000"/>
          <w:sz w:val="28"/>
        </w:rPr>
        <w:t>
      МІҚ үшін – 3077 бас *18га./бас = 55 386 га.</w:t>
      </w:r>
    </w:p>
    <w:bookmarkEnd w:id="411"/>
    <w:bookmarkStart w:name="z480" w:id="412"/>
    <w:p>
      <w:pPr>
        <w:spacing w:after="0"/>
        <w:ind w:left="0"/>
        <w:jc w:val="both"/>
      </w:pPr>
      <w:r>
        <w:rPr>
          <w:rFonts w:ascii="Times New Roman"/>
          <w:b w:val="false"/>
          <w:i w:val="false"/>
          <w:color w:val="000000"/>
          <w:sz w:val="28"/>
        </w:rPr>
        <w:t>
      Ұсақ мал үшін – 15 728 бас *3,6га./бас = 56 621 га.</w:t>
      </w:r>
    </w:p>
    <w:bookmarkEnd w:id="412"/>
    <w:bookmarkStart w:name="z481" w:id="413"/>
    <w:p>
      <w:pPr>
        <w:spacing w:after="0"/>
        <w:ind w:left="0"/>
        <w:jc w:val="both"/>
      </w:pPr>
      <w:r>
        <w:rPr>
          <w:rFonts w:ascii="Times New Roman"/>
          <w:b w:val="false"/>
          <w:i w:val="false"/>
          <w:color w:val="000000"/>
          <w:sz w:val="28"/>
        </w:rPr>
        <w:t>
      Жылқы үшін – 4133 бас *21,6га./бас = 89 273 га.</w:t>
      </w:r>
    </w:p>
    <w:bookmarkEnd w:id="413"/>
    <w:bookmarkStart w:name="z482" w:id="414"/>
    <w:p>
      <w:pPr>
        <w:spacing w:after="0"/>
        <w:ind w:left="0"/>
        <w:jc w:val="both"/>
      </w:pPr>
      <w:r>
        <w:rPr>
          <w:rFonts w:ascii="Times New Roman"/>
          <w:b w:val="false"/>
          <w:i w:val="false"/>
          <w:color w:val="000000"/>
          <w:sz w:val="28"/>
        </w:rPr>
        <w:t>
      Түйе үшін – 2016 бас *25,2 га./бас = 50 803 га.</w:t>
      </w:r>
    </w:p>
    <w:bookmarkEnd w:id="414"/>
    <w:bookmarkStart w:name="z483" w:id="415"/>
    <w:p>
      <w:pPr>
        <w:spacing w:after="0"/>
        <w:ind w:left="0"/>
        <w:jc w:val="both"/>
      </w:pPr>
      <w:r>
        <w:rPr>
          <w:rFonts w:ascii="Times New Roman"/>
          <w:b w:val="false"/>
          <w:i w:val="false"/>
          <w:color w:val="000000"/>
          <w:sz w:val="28"/>
        </w:rPr>
        <w:t>
      55 386 га.+ 56 621 га.+ 89 273 га.+ 50 803га. = 252 083 га.</w:t>
      </w:r>
    </w:p>
    <w:bookmarkEnd w:id="415"/>
    <w:bookmarkStart w:name="z484" w:id="416"/>
    <w:p>
      <w:pPr>
        <w:spacing w:after="0"/>
        <w:ind w:left="0"/>
        <w:jc w:val="both"/>
      </w:pPr>
      <w:r>
        <w:rPr>
          <w:rFonts w:ascii="Times New Roman"/>
          <w:b w:val="false"/>
          <w:i w:val="false"/>
          <w:color w:val="000000"/>
          <w:sz w:val="28"/>
        </w:rPr>
        <w:t>
      236 859-252 083 =15 224 га.</w:t>
      </w:r>
    </w:p>
    <w:bookmarkEnd w:id="416"/>
    <w:bookmarkStart w:name="z485" w:id="417"/>
    <w:p>
      <w:pPr>
        <w:spacing w:after="0"/>
        <w:ind w:left="0"/>
        <w:jc w:val="both"/>
      </w:pPr>
      <w:r>
        <w:rPr>
          <w:rFonts w:ascii="Times New Roman"/>
          <w:b w:val="false"/>
          <w:i w:val="false"/>
          <w:color w:val="000000"/>
          <w:sz w:val="28"/>
        </w:rPr>
        <w:t>
      Жылыой ауданының жер балансының мәліметтеріне сәйкес, Қосшағыл ауылдық округі аумағындағы барлық ЖШС, шаруа және фермер қожалықтарының жер пайдалануындағы жайылым алаңы 236859 га құрайды.</w:t>
      </w:r>
    </w:p>
    <w:bookmarkEnd w:id="417"/>
    <w:bookmarkStart w:name="z486" w:id="418"/>
    <w:p>
      <w:pPr>
        <w:spacing w:after="0"/>
        <w:ind w:left="0"/>
        <w:jc w:val="both"/>
      </w:pPr>
      <w:r>
        <w:rPr>
          <w:rFonts w:ascii="Times New Roman"/>
          <w:b w:val="false"/>
          <w:i w:val="false"/>
          <w:color w:val="000000"/>
          <w:sz w:val="28"/>
        </w:rPr>
        <w:t>
      Қосшағыл ауылдық округінің аумағында 1 (бір) мал қорымы бар.</w:t>
      </w:r>
    </w:p>
    <w:bookmarkEnd w:id="418"/>
    <w:bookmarkStart w:name="z487" w:id="419"/>
    <w:p>
      <w:pPr>
        <w:spacing w:after="0"/>
        <w:ind w:left="0"/>
        <w:jc w:val="both"/>
      </w:pPr>
      <w:r>
        <w:rPr>
          <w:rFonts w:ascii="Times New Roman"/>
          <w:b w:val="false"/>
          <w:i w:val="false"/>
          <w:color w:val="000000"/>
          <w:sz w:val="28"/>
        </w:rPr>
        <w:t>
      Қосшағыл ауылдық округінің аумағында аридтік жайылымдар жоқ.</w:t>
      </w:r>
    </w:p>
    <w:bookmarkEnd w:id="419"/>
    <w:bookmarkStart w:name="z488" w:id="420"/>
    <w:p>
      <w:pPr>
        <w:spacing w:after="0"/>
        <w:ind w:left="0"/>
        <w:jc w:val="both"/>
      </w:pPr>
      <w:r>
        <w:rPr>
          <w:rFonts w:ascii="Times New Roman"/>
          <w:b w:val="false"/>
          <w:i w:val="false"/>
          <w:color w:val="000000"/>
          <w:sz w:val="28"/>
        </w:rPr>
        <w:t>
      Қосшағыл ауылдық округінде мал айдауға арналған сервитуттар орнатылмаған.</w:t>
      </w:r>
    </w:p>
    <w:bookmarkEnd w:id="420"/>
    <w:bookmarkStart w:name="z489" w:id="421"/>
    <w:p>
      <w:pPr>
        <w:spacing w:after="0"/>
        <w:ind w:left="0"/>
        <w:jc w:val="both"/>
      </w:pPr>
      <w:r>
        <w:rPr>
          <w:rFonts w:ascii="Times New Roman"/>
          <w:b w:val="false"/>
          <w:i w:val="false"/>
          <w:color w:val="000000"/>
          <w:sz w:val="28"/>
        </w:rPr>
        <w:t>
      Ауыл шегінде жайылымдармен қамтамасыз етілмеген жеке және (немесе) заңды тұлғалардың ауыл шаруашылығы жануарларының мал басы осы жоспардың 5-қосымшасына сәйкес шалғайдағы жайылымдарға ауыстырылады.</w:t>
      </w:r>
    </w:p>
    <w:bookmarkEnd w:id="4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1 қосымша</w:t>
            </w:r>
          </w:p>
        </w:tc>
      </w:tr>
    </w:tbl>
    <w:bookmarkStart w:name="z491" w:id="42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Қосшағыл ауылдық округі аумағында жайылымдардың орналасу схемасы (картасы)</w:t>
      </w:r>
    </w:p>
    <w:bookmarkEnd w:id="422"/>
    <w:bookmarkStart w:name="z492"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2771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2771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425"/>
    <w:p>
      <w:pPr>
        <w:spacing w:after="0"/>
        <w:ind w:left="0"/>
        <w:jc w:val="left"/>
      </w:pPr>
      <w:r>
        <w:rPr>
          <w:rFonts w:ascii="Times New Roman"/>
          <w:b/>
          <w:i w:val="false"/>
          <w:color w:val="000000"/>
        </w:rPr>
        <w:t xml:space="preserve"> Қосшағыл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Кесте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МІҚ–585 бас Ұсақ мал – 2999 бас Жылқы – 477 бас Түйе–803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3077 бас Ұсақ мал – 15728 бас Жылқы – 4133 бас Түйе – 2016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2 қосымша</w:t>
            </w:r>
          </w:p>
        </w:tc>
      </w:tr>
    </w:tbl>
    <w:bookmarkStart w:name="z497" w:id="426"/>
    <w:p>
      <w:pPr>
        <w:spacing w:after="0"/>
        <w:ind w:left="0"/>
        <w:jc w:val="left"/>
      </w:pPr>
      <w:r>
        <w:rPr>
          <w:rFonts w:ascii="Times New Roman"/>
          <w:b/>
          <w:i w:val="false"/>
          <w:color w:val="000000"/>
        </w:rPr>
        <w:t xml:space="preserve"> Қосшағыл ауылдық округі бойынша жайылым айналымдарының қолайлы схемасы</w:t>
      </w:r>
    </w:p>
    <w:bookmarkEnd w:id="426"/>
    <w:bookmarkStart w:name="z498"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28"/>
    <w:p>
      <w:pPr>
        <w:spacing w:after="0"/>
        <w:ind w:left="0"/>
        <w:jc w:val="both"/>
      </w:pPr>
      <w:r>
        <w:rPr>
          <w:rFonts w:ascii="Times New Roman"/>
          <w:b w:val="false"/>
          <w:i w:val="false"/>
          <w:color w:val="000000"/>
          <w:sz w:val="28"/>
        </w:rPr>
        <w:t xml:space="preserve">
      </w:t>
      </w:r>
    </w:p>
    <w:bookmarkEnd w:id="428"/>
    <w:p>
      <w:pPr>
        <w:spacing w:after="0"/>
        <w:ind w:left="0"/>
        <w:jc w:val="both"/>
      </w:pPr>
      <w:r>
        <w:drawing>
          <wp:inline distT="0" distB="0" distL="0" distR="0">
            <wp:extent cx="7810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3 қосымша</w:t>
            </w:r>
          </w:p>
        </w:tc>
      </w:tr>
    </w:tbl>
    <w:bookmarkStart w:name="z501" w:id="42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29"/>
    <w:bookmarkStart w:name="z502"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431"/>
    <w:p>
      <w:pPr>
        <w:spacing w:after="0"/>
        <w:ind w:left="0"/>
        <w:jc w:val="both"/>
      </w:pPr>
      <w:r>
        <w:rPr>
          <w:rFonts w:ascii="Times New Roman"/>
          <w:b w:val="false"/>
          <w:i w:val="false"/>
          <w:color w:val="000000"/>
          <w:sz w:val="28"/>
        </w:rPr>
        <w:t xml:space="preserve">
      </w:t>
      </w:r>
    </w:p>
    <w:bookmarkEnd w:id="43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4 қосымша</w:t>
            </w:r>
          </w:p>
        </w:tc>
      </w:tr>
    </w:tbl>
    <w:bookmarkStart w:name="z505" w:id="43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32"/>
    <w:bookmarkStart w:name="z506"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7"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5 қосымша</w:t>
            </w:r>
          </w:p>
        </w:tc>
      </w:tr>
    </w:tbl>
    <w:bookmarkStart w:name="z509" w:id="43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35"/>
    <w:bookmarkStart w:name="z510"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1"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6 қосымша</w:t>
            </w:r>
          </w:p>
        </w:tc>
      </w:tr>
    </w:tbl>
    <w:bookmarkStart w:name="z513" w:id="438"/>
    <w:p>
      <w:pPr>
        <w:spacing w:after="0"/>
        <w:ind w:left="0"/>
        <w:jc w:val="left"/>
      </w:pPr>
      <w:r>
        <w:rPr>
          <w:rFonts w:ascii="Times New Roman"/>
          <w:b/>
          <w:i w:val="false"/>
          <w:color w:val="000000"/>
        </w:rPr>
        <w:t xml:space="preserve"> Қосшағыл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38"/>
    <w:bookmarkStart w:name="z514"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440"/>
    <w:p>
      <w:pPr>
        <w:spacing w:after="0"/>
        <w:ind w:left="0"/>
        <w:jc w:val="both"/>
      </w:pPr>
      <w:r>
        <w:rPr>
          <w:rFonts w:ascii="Times New Roman"/>
          <w:b w:val="false"/>
          <w:i w:val="false"/>
          <w:color w:val="000000"/>
          <w:sz w:val="28"/>
        </w:rPr>
        <w:t xml:space="preserve">
      </w:t>
      </w:r>
    </w:p>
    <w:bookmarkEnd w:id="440"/>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жоспарына 7 қосымша</w:t>
            </w:r>
          </w:p>
        </w:tc>
      </w:tr>
    </w:tbl>
    <w:bookmarkStart w:name="z517" w:id="4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Өрістердің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Қосшағыл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 мен 24 маусым көктемгі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 мен 24 тамыз жазғы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24 қазанға күзгі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демалыстан өріс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Қосшағыл ауылдық округі</w:t>
            </w:r>
            <w:r>
              <w:br/>
            </w:r>
            <w:r>
              <w:rPr>
                <w:rFonts w:ascii="Times New Roman"/>
                <w:b w:val="false"/>
                <w:i w:val="false"/>
                <w:color w:val="000000"/>
                <w:sz w:val="20"/>
              </w:rPr>
              <w:t>бойынша 2025-2030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жоспарына 8 қосымша</w:t>
            </w:r>
          </w:p>
        </w:tc>
      </w:tr>
    </w:tbl>
    <w:bookmarkStart w:name="z520" w:id="442"/>
    <w:p>
      <w:pPr>
        <w:spacing w:after="0"/>
        <w:ind w:left="0"/>
        <w:jc w:val="left"/>
      </w:pPr>
      <w:r>
        <w:rPr>
          <w:rFonts w:ascii="Times New Roman"/>
          <w:b/>
          <w:i w:val="false"/>
          <w:color w:val="000000"/>
        </w:rPr>
        <w:t xml:space="preserve"> Қосшағыл ауылдық округі бойынша жергілікті жағдайлар мен ерекшеліктерге қарай жеке ауладағы ауыл шаруашылығы жануарларын жаюға халық мұқтажын қанағаттандыру үшін қажетті жайылымдардың сыртқы мен ішкі шекаралары және алаңдары белгіленген картасы</w:t>
      </w:r>
    </w:p>
    <w:bookmarkEnd w:id="442"/>
    <w:bookmarkStart w:name="z521" w:id="443"/>
    <w:p>
      <w:pPr>
        <w:spacing w:after="0"/>
        <w:ind w:left="0"/>
        <w:jc w:val="both"/>
      </w:pPr>
      <w:r>
        <w:rPr>
          <w:rFonts w:ascii="Times New Roman"/>
          <w:b w:val="false"/>
          <w:i w:val="false"/>
          <w:color w:val="000000"/>
          <w:sz w:val="28"/>
        </w:rPr>
        <w:t xml:space="preserve">
      </w:t>
      </w:r>
    </w:p>
    <w:bookmarkEnd w:id="443"/>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