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e426" w14:textId="62ae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2025 жылғы 26 мамырдағы № 31-2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Құлсары қаласының, Жаңа-Қаратон кентінің, Жем, Қосшағыл, Қара-Арна, Майкөмген және Ақкиізтоғай ауылдық округтерінің бюджеттері туралы" Жылыой аудандық мәслихатының 2024 жылғы 25 желтоқсандағы № 26-1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2025-2027 жылдарға арналған Құлсары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4 165 693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1 189 008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3 007 мың теңге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2 972 676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4 729 259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- 563 566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563 566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563 566 мың теңге."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"2. 2025-2027 жылдарға арналған Жаңа-Қаратон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201 904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42 707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159 117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216 286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- 14 382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14 382 мың теңге: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14 382 мың теңге."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"3. 2025-2027 жылдарға арналған Жем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78 303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11 022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67 233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82 677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4 374 мың теңге: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4 374 мың теңге."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"4. 2025-2027 жылдарға арналған Қосшағыл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434 641 мың теңге, оның ішінде: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16 115 мың теңге;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418 526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483 402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- 48 761 мың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48 761 мың теңге: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48 761 мың теңге."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"5. 2025-2027 жылдарға арналған Қара-Арна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312 842 мың теңге, оның ішінде: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7 596 мың теңге;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мың теңге;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304 696 мың теңге;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320 848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- 8 006 мың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8 006 мың теңге: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8 006 мың теңге."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"6. 2025-2027 жылдарға арналған Майкөмген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361 175 мың теңге, оның ішінде: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3 089 мың теңге;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мың теңге;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358 076 мың теңге;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364 419 мың теңге;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- 3 244 мың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3 244 мың теңге: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3 244 мың теңге."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"7. 2025-2027 жылдарға арналған Ақкиізтоғай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келесідей көлемдерде бекітілсін: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71 522 мың теңге, оның ішінде: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4 349 мың теңге;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67 103 мың теңге;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74 292 мың теңге;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0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- 2 770 мың теңге;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2 770 мың теңге: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2 770 мың теңге.".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енгiзiледi.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3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Құлсары қаласының бюджеті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1 189 008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2 972 676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2 732 205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563 566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Жаңа-Қаратон кентінің бюджеті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14 382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bookmarkStart w:name="z14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Жем ауылдық округінің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</w:tbl>
    <w:bookmarkStart w:name="z14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Қосшағыл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13-қосымша</w:t>
            </w:r>
          </w:p>
        </w:tc>
      </w:tr>
    </w:tbl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Қара-Арна ауылдық округінің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320 848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16-қосымша</w:t>
            </w:r>
          </w:p>
        </w:tc>
      </w:tr>
    </w:tbl>
    <w:bookmarkStart w:name="z15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Майкөмген ауылдық округінің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мамырдағы № 31-2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желтоқсандағы № 26-1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19-қосымша</w:t>
            </w:r>
          </w:p>
        </w:tc>
      </w:tr>
    </w:tbl>
    <w:bookmarkStart w:name="z15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Ақкиізтоғай ауылдық округінің бюджеті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– 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Ел бесігі жобасы шеңберінде ауылдық елді мекендерде әлуеттік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