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4ebc" w14:textId="d294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"MACHTECHKZ" жауапкершілігі шектеулі серіктестігіне жер учаскесін жария (сервитут) құқығымен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2025 жылғы 30 сәуірдегі № 137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75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2024 жылғы 26 тамыздағы № 289-ГИН (ПВ) Қазақстан Республикасының Энергетика министрлігі мен "MACHTECHKZ" жауапкершілігі шектеулі серіктестігі арасындағы шарты және "MACHTECHKZ" жауапкершілігі шектеулі серіктестігінің 2025 жылғы 12 қаңтардағы № 13-24 өтініші негізінде Жылыой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"MACHTECHKZ" жауапкершілігі шектеулі серіктестігіне Жылыой ауданы, Төңірекшың учаскесінде геологиялық барлау және жер қойнауын зерттеу жұмыстарын жүргізу үшін жалпы ауданы 1821 га жер учаскесіне 3 (үш) жыл мерзімге дейін жария (сервитут) құқығымен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"MACHTECHKZ" жауапкершілігі шектеулі серіктестігіне: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Жылыой ауданы ауыл шаруашылығы және жер қатынастары бөлімімен сервитут белгілеу туралы шартын 10 жұмыс күндік мерзімнен кешіктірмей жасақтау;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2).жер учаскелерін пайдаланғаны үшін жер салығын Қазақстан Республикасының Салық Кодексіне сәйкес төлеу;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учаскесін өз мақсатында пайдалану;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жерді бүліну процестерінен қорғауға, бүлінген жерді жаңғыртуға, оның құнарлылығын қалпына келтіруге бағытталған шараларды жүргізу ұсынылсын.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Жылыой ауданы ауыл шаруашылығы және жер қатынастары бөлімі жерлерді есепке алу құжаттамасына тиісті өзгерістер енгізсін.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күннен бастап күшіне енеді және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