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677" w14:textId="817b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166-1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