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ed5b" w14:textId="bf4e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166-4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