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b3f3" w14:textId="c0bb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41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Б.Бойжанов көшесі 7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Б.Бойжанов көшесі 7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