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eb9f" w14:textId="06a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12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12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