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d8cf90" w14:textId="cd8cf9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Кеңөзек ауылдық округі аумағында шектеу шараларын белгілеу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Атырау облысы Атырау қаласы Кеңөзек ауылдық округі әкімінің 2025 жылғы 19 қарашадағы № 633 шешімі. Күші жойылды - Атырау облысы Атырау қаласы Кеңөзек ауылдық округі әкімінің 2026 жылғы 23 қаңтарда № 19 шешімімен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Атырау облысы Атырау қаласы Кеңөзек ауылдық округі әкімінің 23.01.2026 № </w:t>
      </w:r>
      <w:r>
        <w:rPr>
          <w:rFonts w:ascii="Times New Roman"/>
          <w:b w:val="false"/>
          <w:i w:val="false"/>
          <w:color w:val="ff0000"/>
          <w:sz w:val="28"/>
        </w:rPr>
        <w:t>19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(қол қойылған күнінен бастап қолданысқа енгізіледі).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Республикасыдағы жергілікті мемлекеттік басқару және өзін-өзі басқару турлалы" Қазақстан Республикасының 2001 жылғы 23 қаңтардағы Заңының </w:t>
      </w:r>
      <w:r>
        <w:rPr>
          <w:rFonts w:ascii="Times New Roman"/>
          <w:b w:val="false"/>
          <w:i w:val="false"/>
          <w:color w:val="000000"/>
          <w:sz w:val="28"/>
        </w:rPr>
        <w:t>37-бабына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"Ветеринария туралы" Қазақстан Республикасының 2002 жылғы 10 шілдедегі Заңының </w:t>
      </w:r>
      <w:r>
        <w:rPr>
          <w:rFonts w:ascii="Times New Roman"/>
          <w:b w:val="false"/>
          <w:i w:val="false"/>
          <w:color w:val="000000"/>
          <w:sz w:val="28"/>
        </w:rPr>
        <w:t>27 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10-1-бабының </w:t>
      </w:r>
      <w:r>
        <w:rPr>
          <w:rFonts w:ascii="Times New Roman"/>
          <w:b w:val="false"/>
          <w:i w:val="false"/>
          <w:color w:val="000000"/>
          <w:sz w:val="28"/>
        </w:rPr>
        <w:t>7-тармағына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"Қазақстан Республикасы Ауыл шаруашылығы министрлігі Ветеринариялық бақылау және қадағалау комитеті Атырау қалалық аумақтық инспекциясы" мемлекеттік мекемесінің 2025 жылғы 19 қарашадағы № 08-4/606-И хатына сәйкес, Кеңөзек ауылдық округінің әкімі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Кеңөзек ауылдық округінің Тасқала елді мекенінде мүйізді ір қара мал арасында инфекциялық ринотрахеит ауруының пайда болуына байланысты Кеңөзек ауылдық округі аумағында шектеу шаралары белгіленсін.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шешімнің орындалуын бақылауды өзіме қалдырамын.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қол қойылған күнінен бастап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Кеңөзек ауылдық округі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Өтешқалиев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