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f7117" w14:textId="4ff71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қалалық әкімдігінің 2023 жылғы 18 мамырдағы № 925 "Атырау қалалық әкімдігі "Б" корпусының мемлекеттік әкімшілік қызметшілерінің жұмысын бағалаудың әдістемесін бекіту туралы"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Атырау қаласы әкімдігінің 2025 жылғы 16 қазандағы № 2232 қаулысы. Күші жойылды - Атырау облысы Атырау қаласы әкімдігінің 2026 жылғы 30 шілдедегі № 1519 қаулысымен</w:t>
      </w:r>
    </w:p>
    <w:p>
      <w:pPr>
        <w:spacing w:after="0"/>
        <w:ind w:left="0"/>
        <w:jc w:val="both"/>
      </w:pPr>
      <w:r>
        <w:rPr>
          <w:rFonts w:ascii="Times New Roman"/>
          <w:b w:val="false"/>
          <w:i w:val="false"/>
          <w:color w:val="ff0000"/>
          <w:sz w:val="28"/>
        </w:rPr>
        <w:t xml:space="preserve">
      Ескерту. Күші жойылды - Атырау облысы Атырау қаласы әкімдігінің 30.07.2026 № 1519 </w:t>
      </w:r>
      <w:r>
        <w:rPr>
          <w:rFonts w:ascii="Times New Roman"/>
          <w:b w:val="false"/>
          <w:i w:val="false"/>
          <w:color w:val="ff0000"/>
          <w:sz w:val="28"/>
        </w:rPr>
        <w:t>қаулысымен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Атырау қалалық әкімдігі ҚАУЛЫ ЕТЕДІ:</w:t>
      </w:r>
    </w:p>
    <w:bookmarkEnd w:id="0"/>
    <w:bookmarkStart w:name="z5" w:id="1"/>
    <w:p>
      <w:pPr>
        <w:spacing w:after="0"/>
        <w:ind w:left="0"/>
        <w:jc w:val="both"/>
      </w:pPr>
      <w:r>
        <w:rPr>
          <w:rFonts w:ascii="Times New Roman"/>
          <w:b w:val="false"/>
          <w:i w:val="false"/>
          <w:color w:val="000000"/>
          <w:sz w:val="28"/>
        </w:rPr>
        <w:t xml:space="preserve">
      1. Атырау қалалық әкімдігінің 2023 жылғы 18 мамырдағы № 925 "Атырау қалалық әкімдігі "Б" корпусының мемлекеттік әкімшілік қызметшілерінің жұмысын бағалаудың әдістемесін бекіту туралы" </w:t>
      </w:r>
      <w:r>
        <w:rPr>
          <w:rFonts w:ascii="Times New Roman"/>
          <w:b w:val="false"/>
          <w:i w:val="false"/>
          <w:color w:val="000000"/>
          <w:sz w:val="28"/>
        </w:rPr>
        <w:t>қаулысына</w:t>
      </w:r>
      <w:r>
        <w:rPr>
          <w:rFonts w:ascii="Times New Roman"/>
          <w:b w:val="false"/>
          <w:i w:val="false"/>
          <w:color w:val="000000"/>
          <w:sz w:val="28"/>
        </w:rPr>
        <w:t xml:space="preserve"> келесі өзгеріс енгізілсін:</w:t>
      </w:r>
    </w:p>
    <w:bookmarkEnd w:id="1"/>
    <w:bookmarkStart w:name="z6" w:id="2"/>
    <w:p>
      <w:pPr>
        <w:spacing w:after="0"/>
        <w:ind w:left="0"/>
        <w:jc w:val="both"/>
      </w:pPr>
      <w:r>
        <w:rPr>
          <w:rFonts w:ascii="Times New Roman"/>
          <w:b w:val="false"/>
          <w:i w:val="false"/>
          <w:color w:val="000000"/>
          <w:sz w:val="28"/>
        </w:rPr>
        <w:t>
      қосымшада:</w:t>
      </w:r>
    </w:p>
    <w:bookmarkEnd w:id="2"/>
    <w:bookmarkStart w:name="z7" w:id="3"/>
    <w:p>
      <w:pPr>
        <w:spacing w:after="0"/>
        <w:ind w:left="0"/>
        <w:jc w:val="both"/>
      </w:pPr>
      <w:r>
        <w:rPr>
          <w:rFonts w:ascii="Times New Roman"/>
          <w:b w:val="false"/>
          <w:i w:val="false"/>
          <w:color w:val="000000"/>
          <w:sz w:val="28"/>
        </w:rPr>
        <w:t xml:space="preserve">
      көрсетілген қаулымен бекітілген Атырау қалалық әкімдігі "Б" корпусының мемлекеттік әкімшілік қызметшілерінің жұмысын бағалау әдістемесі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мазмұндалсын.</w:t>
      </w:r>
    </w:p>
    <w:bookmarkEnd w:id="3"/>
    <w:bookmarkStart w:name="z8" w:id="4"/>
    <w:p>
      <w:pPr>
        <w:spacing w:after="0"/>
        <w:ind w:left="0"/>
        <w:jc w:val="both"/>
      </w:pPr>
      <w:r>
        <w:rPr>
          <w:rFonts w:ascii="Times New Roman"/>
          <w:b w:val="false"/>
          <w:i w:val="false"/>
          <w:color w:val="000000"/>
          <w:sz w:val="28"/>
        </w:rPr>
        <w:t>
      2. Осы қаулының орындалуын бақылау Атырау қаласы әкімі аппаратының басшысына жүктелсін.</w:t>
      </w:r>
    </w:p>
    <w:bookmarkEnd w:id="4"/>
    <w:bookmarkStart w:name="z9" w:id="5"/>
    <w:p>
      <w:pPr>
        <w:spacing w:after="0"/>
        <w:ind w:left="0"/>
        <w:jc w:val="both"/>
      </w:pPr>
      <w:r>
        <w:rPr>
          <w:rFonts w:ascii="Times New Roman"/>
          <w:b w:val="false"/>
          <w:i w:val="false"/>
          <w:color w:val="000000"/>
          <w:sz w:val="28"/>
        </w:rPr>
        <w:t>
      3. Осы қаулы оның ресми жарияланған күнінен кейін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Қала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Кейкин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қалалық</w:t>
            </w:r>
            <w:r>
              <w:br/>
            </w:r>
            <w:r>
              <w:rPr>
                <w:rFonts w:ascii="Times New Roman"/>
                <w:b w:val="false"/>
                <w:i w:val="false"/>
                <w:color w:val="000000"/>
                <w:sz w:val="20"/>
              </w:rPr>
              <w:t>әкімдігінің 2025 жылғы</w:t>
            </w:r>
            <w:r>
              <w:br/>
            </w:r>
            <w:r>
              <w:rPr>
                <w:rFonts w:ascii="Times New Roman"/>
                <w:b w:val="false"/>
                <w:i w:val="false"/>
                <w:color w:val="000000"/>
                <w:sz w:val="20"/>
              </w:rPr>
              <w:t>"18" қазандағы № 925</w:t>
            </w:r>
            <w:r>
              <w:br/>
            </w:r>
            <w:r>
              <w:rPr>
                <w:rFonts w:ascii="Times New Roman"/>
                <w:b w:val="false"/>
                <w:i w:val="false"/>
                <w:color w:val="000000"/>
                <w:sz w:val="20"/>
              </w:rPr>
              <w:t>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қалалық</w:t>
            </w:r>
            <w:r>
              <w:br/>
            </w:r>
            <w:r>
              <w:rPr>
                <w:rFonts w:ascii="Times New Roman"/>
                <w:b w:val="false"/>
                <w:i w:val="false"/>
                <w:color w:val="000000"/>
                <w:sz w:val="20"/>
              </w:rPr>
              <w:t>әкімдігінің 2023 жылғы</w:t>
            </w:r>
            <w:r>
              <w:br/>
            </w:r>
            <w:r>
              <w:rPr>
                <w:rFonts w:ascii="Times New Roman"/>
                <w:b w:val="false"/>
                <w:i w:val="false"/>
                <w:color w:val="000000"/>
                <w:sz w:val="20"/>
              </w:rPr>
              <w:t>"18" мамырдағы № 925</w:t>
            </w:r>
            <w:r>
              <w:br/>
            </w:r>
            <w:r>
              <w:rPr>
                <w:rFonts w:ascii="Times New Roman"/>
                <w:b w:val="false"/>
                <w:i w:val="false"/>
                <w:color w:val="000000"/>
                <w:sz w:val="20"/>
              </w:rPr>
              <w:t>қаулысымен бекітілген</w:t>
            </w:r>
          </w:p>
        </w:tc>
      </w:tr>
    </w:tbl>
    <w:bookmarkStart w:name="z13" w:id="6"/>
    <w:p>
      <w:pPr>
        <w:spacing w:after="0"/>
        <w:ind w:left="0"/>
        <w:jc w:val="left"/>
      </w:pPr>
      <w:r>
        <w:rPr>
          <w:rFonts w:ascii="Times New Roman"/>
          <w:b/>
          <w:i w:val="false"/>
          <w:color w:val="000000"/>
        </w:rPr>
        <w:t xml:space="preserve"> Атырау қалалық әкімдігі "Б" корпусының мемлекеттік әкімшілік қызметшілерінің жұмысын бағалау әдістемесі</w:t>
      </w:r>
    </w:p>
    <w:bookmarkEnd w:id="6"/>
    <w:bookmarkStart w:name="z14" w:id="7"/>
    <w:p>
      <w:pPr>
        <w:spacing w:after="0"/>
        <w:ind w:left="0"/>
        <w:jc w:val="left"/>
      </w:pPr>
      <w:r>
        <w:rPr>
          <w:rFonts w:ascii="Times New Roman"/>
          <w:b/>
          <w:i w:val="false"/>
          <w:color w:val="000000"/>
        </w:rPr>
        <w:t xml:space="preserve"> 1-тарау. Жалпы ережелер</w:t>
      </w:r>
    </w:p>
    <w:bookmarkEnd w:id="7"/>
    <w:bookmarkStart w:name="z15" w:id="8"/>
    <w:p>
      <w:pPr>
        <w:spacing w:after="0"/>
        <w:ind w:left="0"/>
        <w:jc w:val="both"/>
      </w:pPr>
      <w:r>
        <w:rPr>
          <w:rFonts w:ascii="Times New Roman"/>
          <w:b w:val="false"/>
          <w:i w:val="false"/>
          <w:color w:val="000000"/>
          <w:sz w:val="28"/>
        </w:rPr>
        <w:t xml:space="preserve">
      1. Осы Атырау қалалық әкімдігі "Б" корпусының мемлекеттік әкімшілік қызметшілерінің жұмысын бағалау әдістемесі (бұдан әрі – Әдістеме) "Қазақстан Республикасының мемлекеттік қызметі туралы" Қазақстан Республикасы Заңының (бұдан әрі - Заң) 33-бабының </w:t>
      </w:r>
      <w:r>
        <w:rPr>
          <w:rFonts w:ascii="Times New Roman"/>
          <w:b w:val="false"/>
          <w:i w:val="false"/>
          <w:color w:val="000000"/>
          <w:sz w:val="28"/>
        </w:rPr>
        <w:t>5-тармағына</w:t>
      </w:r>
      <w:r>
        <w:rPr>
          <w:rFonts w:ascii="Times New Roman"/>
          <w:b w:val="false"/>
          <w:i w:val="false"/>
          <w:color w:val="000000"/>
          <w:sz w:val="28"/>
        </w:rPr>
        <w:t>, Қазақстан Республикасы Мемлекеттік қызмет істері және сыбайлас жемқорлыққа қарсы іс-қимыл агенттігі төрағасының 2018 жылғы 16 қаңтардағы № 13"Мемлекеттік әкімшілік қызметшілердің қызметін бағалаудың кейбір мәселелері туралы" бұйрығымен бекітілген "Б" корпусы мемлекеттік әкімшілік қызметшілерінің қызметін бағалаудың үлгілік әдістемесінесәйкес әзірлендіжәне "Б" корпусы мемлекеттік әкімшілік қызметшілерінің қызметін бағалаудыңтәртібін айқындайды.</w:t>
      </w:r>
    </w:p>
    <w:bookmarkEnd w:id="8"/>
    <w:bookmarkStart w:name="z16" w:id="9"/>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Әдістемеде</w:t>
      </w:r>
      <w:r>
        <w:rPr>
          <w:rFonts w:ascii="Times New Roman"/>
          <w:b w:val="false"/>
          <w:i w:val="false"/>
          <w:color w:val="000000"/>
          <w:sz w:val="28"/>
        </w:rPr>
        <w:t xml:space="preserve"> пайдаланылатын негізгі ұғымдар:</w:t>
      </w:r>
    </w:p>
    <w:bookmarkEnd w:id="9"/>
    <w:bookmarkStart w:name="z17" w:id="10"/>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bookmarkEnd w:id="10"/>
    <w:bookmarkStart w:name="z18" w:id="11"/>
    <w:p>
      <w:pPr>
        <w:spacing w:after="0"/>
        <w:ind w:left="0"/>
        <w:jc w:val="both"/>
      </w:pPr>
      <w:r>
        <w:rPr>
          <w:rFonts w:ascii="Times New Roman"/>
          <w:b w:val="false"/>
          <w:i w:val="false"/>
          <w:color w:val="000000"/>
          <w:sz w:val="28"/>
        </w:rPr>
        <w:t>
      2)тікелей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1"/>
    <w:bookmarkStart w:name="z19" w:id="12"/>
    <w:p>
      <w:pPr>
        <w:spacing w:after="0"/>
        <w:ind w:left="0"/>
        <w:jc w:val="both"/>
      </w:pPr>
      <w:r>
        <w:rPr>
          <w:rFonts w:ascii="Times New Roman"/>
          <w:b w:val="false"/>
          <w:i w:val="false"/>
          <w:color w:val="000000"/>
          <w:sz w:val="28"/>
        </w:rPr>
        <w:t>
      3) құрылымдық бөлімшенің/мемлекеттік органның басшысы - Е-1, Е-2, E-R-1 санаттарының "Б" корпусының мемлекеттік әкімшілік қызметшісі;</w:t>
      </w:r>
    </w:p>
    <w:bookmarkEnd w:id="12"/>
    <w:bookmarkStart w:name="z20" w:id="13"/>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bookmarkEnd w:id="13"/>
    <w:bookmarkStart w:name="z21" w:id="14"/>
    <w:p>
      <w:pPr>
        <w:spacing w:after="0"/>
        <w:ind w:left="0"/>
        <w:jc w:val="both"/>
      </w:pPr>
      <w:r>
        <w:rPr>
          <w:rFonts w:ascii="Times New Roman"/>
          <w:b w:val="false"/>
          <w:i w:val="false"/>
          <w:color w:val="000000"/>
          <w:sz w:val="28"/>
        </w:rPr>
        <w:t>
      5) бағаланатын адам – өзіне қатысты бағалау жүргізілетін адам;</w:t>
      </w:r>
    </w:p>
    <w:bookmarkEnd w:id="14"/>
    <w:bookmarkStart w:name="z22" w:id="15"/>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bookmarkEnd w:id="15"/>
    <w:bookmarkStart w:name="z23" w:id="16"/>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End w:id="16"/>
    <w:bookmarkStart w:name="z24" w:id="17"/>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bookmarkEnd w:id="17"/>
    <w:bookmarkStart w:name="z25" w:id="18"/>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18"/>
    <w:bookmarkStart w:name="z26" w:id="19"/>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19"/>
    <w:bookmarkStart w:name="z27" w:id="20"/>
    <w:p>
      <w:pPr>
        <w:spacing w:after="0"/>
        <w:ind w:left="0"/>
        <w:jc w:val="both"/>
      </w:pPr>
      <w:r>
        <w:rPr>
          <w:rFonts w:ascii="Times New Roman"/>
          <w:b w:val="false"/>
          <w:i w:val="false"/>
          <w:color w:val="000000"/>
          <w:sz w:val="28"/>
        </w:rPr>
        <w:t>
      Мемлекеттік органның бірінші басшысының шешімі бойынша оның тікелей бағынысындағы адамдар осы мемлекеттік органның аппарат басшысымен бағалана алады.</w:t>
      </w:r>
    </w:p>
    <w:bookmarkEnd w:id="20"/>
    <w:bookmarkStart w:name="z28" w:id="21"/>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bookmarkEnd w:id="21"/>
    <w:bookmarkStart w:name="z29" w:id="22"/>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bookmarkEnd w:id="22"/>
    <w:bookmarkStart w:name="z30" w:id="23"/>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3"/>
    <w:bookmarkStart w:name="z31" w:id="24"/>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24"/>
    <w:bookmarkStart w:name="z32" w:id="25"/>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25"/>
    <w:bookmarkStart w:name="z33" w:id="26"/>
    <w:p>
      <w:pPr>
        <w:spacing w:after="0"/>
        <w:ind w:left="0"/>
        <w:jc w:val="both"/>
      </w:pPr>
      <w:r>
        <w:rPr>
          <w:rFonts w:ascii="Times New Roman"/>
          <w:b w:val="false"/>
          <w:i w:val="false"/>
          <w:color w:val="000000"/>
          <w:sz w:val="28"/>
        </w:rPr>
        <w:t xml:space="preserve">
      6.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4-тармақта</w:t>
      </w:r>
      <w:r>
        <w:rPr>
          <w:rFonts w:ascii="Times New Roman"/>
          <w:b w:val="false"/>
          <w:i w:val="false"/>
          <w:color w:val="000000"/>
          <w:sz w:val="28"/>
        </w:rPr>
        <w:t xml:space="preserve"> көрсетілген мерзімде жүргізіледі.</w:t>
      </w:r>
    </w:p>
    <w:bookmarkEnd w:id="26"/>
    <w:bookmarkStart w:name="z34" w:id="27"/>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7"/>
    <w:bookmarkStart w:name="z35" w:id="28"/>
    <w:p>
      <w:pPr>
        <w:spacing w:after="0"/>
        <w:ind w:left="0"/>
        <w:jc w:val="both"/>
      </w:pPr>
      <w:r>
        <w:rPr>
          <w:rFonts w:ascii="Times New Roman"/>
          <w:b w:val="false"/>
          <w:i w:val="false"/>
          <w:color w:val="000000"/>
          <w:sz w:val="28"/>
        </w:rPr>
        <w:t>
      "Функционалдық міндеттерін тиімді атқарады";</w:t>
      </w:r>
    </w:p>
    <w:bookmarkEnd w:id="28"/>
    <w:bookmarkStart w:name="z36" w:id="29"/>
    <w:p>
      <w:pPr>
        <w:spacing w:after="0"/>
        <w:ind w:left="0"/>
        <w:jc w:val="both"/>
      </w:pPr>
      <w:r>
        <w:rPr>
          <w:rFonts w:ascii="Times New Roman"/>
          <w:b w:val="false"/>
          <w:i w:val="false"/>
          <w:color w:val="000000"/>
          <w:sz w:val="28"/>
        </w:rPr>
        <w:t>
      "Функционалдық міндеттерін тиісті түрде атқарады";</w:t>
      </w:r>
    </w:p>
    <w:bookmarkEnd w:id="29"/>
    <w:bookmarkStart w:name="z37" w:id="30"/>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0"/>
    <w:bookmarkStart w:name="z38" w:id="31"/>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1"/>
    <w:bookmarkStart w:name="z39" w:id="32"/>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2"/>
    <w:bookmarkStart w:name="z40" w:id="33"/>
    <w:p>
      <w:pPr>
        <w:spacing w:after="0"/>
        <w:ind w:left="0"/>
        <w:jc w:val="both"/>
      </w:pPr>
      <w:r>
        <w:rPr>
          <w:rFonts w:ascii="Times New Roman"/>
          <w:b w:val="false"/>
          <w:i w:val="false"/>
          <w:color w:val="000000"/>
          <w:sz w:val="28"/>
        </w:rPr>
        <w:t>
      8.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(адамдар), соның ішінде ақпараттық жүйе арқылы қамтамасыз етеді.</w:t>
      </w:r>
    </w:p>
    <w:bookmarkEnd w:id="33"/>
    <w:bookmarkStart w:name="z41" w:id="34"/>
    <w:p>
      <w:pPr>
        <w:spacing w:after="0"/>
        <w:ind w:left="0"/>
        <w:jc w:val="both"/>
      </w:pPr>
      <w:r>
        <w:rPr>
          <w:rFonts w:ascii="Times New Roman"/>
          <w:b w:val="false"/>
          <w:i w:val="false"/>
          <w:color w:val="000000"/>
          <w:sz w:val="28"/>
        </w:rPr>
        <w:t>
      9. Бағаланатын қызметші өзінің бағалау нәтижелерін ақпараттық жүйеде, сондай-ақ "Е-қызмет" мобильді қосымша арқылы алады.</w:t>
      </w:r>
    </w:p>
    <w:bookmarkEnd w:id="34"/>
    <w:bookmarkStart w:name="z42" w:id="35"/>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5"/>
    <w:bookmarkStart w:name="z43" w:id="36"/>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6"/>
    <w:bookmarkStart w:name="z44" w:id="37"/>
    <w:p>
      <w:pPr>
        <w:spacing w:after="0"/>
        <w:ind w:left="0"/>
        <w:jc w:val="both"/>
      </w:pPr>
      <w:r>
        <w:rPr>
          <w:rFonts w:ascii="Times New Roman"/>
          <w:b w:val="false"/>
          <w:i w:val="false"/>
          <w:color w:val="000000"/>
          <w:sz w:val="28"/>
        </w:rPr>
        <w:t xml:space="preserve">
      11. Мемлекеттік қызметші калибрлеу сессиясының шешіміне Қазақстан Республикасының Әкімшілік рәсімдік-процестік </w:t>
      </w:r>
      <w:r>
        <w:rPr>
          <w:rFonts w:ascii="Times New Roman"/>
          <w:b w:val="false"/>
          <w:i w:val="false"/>
          <w:color w:val="000000"/>
          <w:sz w:val="28"/>
        </w:rPr>
        <w:t>кодекспен</w:t>
      </w:r>
      <w:r>
        <w:rPr>
          <w:rFonts w:ascii="Times New Roman"/>
          <w:b w:val="false"/>
          <w:i w:val="false"/>
          <w:color w:val="000000"/>
          <w:sz w:val="28"/>
        </w:rPr>
        <w:t xml:space="preserve"> белгіленген тәртіпте шағымдана алады.</w:t>
      </w:r>
    </w:p>
    <w:bookmarkEnd w:id="37"/>
    <w:bookmarkStart w:name="z45" w:id="38"/>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bookmarkEnd w:id="38"/>
    <w:bookmarkStart w:name="z46" w:id="39"/>
    <w:p>
      <w:pPr>
        <w:spacing w:after="0"/>
        <w:ind w:left="0"/>
        <w:jc w:val="both"/>
      </w:pPr>
      <w:r>
        <w:rPr>
          <w:rFonts w:ascii="Times New Roman"/>
          <w:b w:val="false"/>
          <w:i w:val="false"/>
          <w:color w:val="000000"/>
          <w:sz w:val="28"/>
        </w:rPr>
        <w:t xml:space="preserve">
      13. Бағалау нәтижелері жасырын ақпарат болып табылады және қызметтік қажеттілікті, сондай-ақ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39"/>
    <w:bookmarkStart w:name="z47" w:id="40"/>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0"/>
    <w:bookmarkStart w:name="z48" w:id="41"/>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bookmarkEnd w:id="41"/>
    <w:bookmarkStart w:name="z49" w:id="42"/>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2"/>
    <w:bookmarkStart w:name="z50" w:id="43"/>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43"/>
    <w:bookmarkStart w:name="z51" w:id="44"/>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44"/>
    <w:bookmarkStart w:name="z52" w:id="45"/>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45"/>
    <w:bookmarkStart w:name="z53" w:id="46"/>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46"/>
    <w:bookmarkStart w:name="z54" w:id="47"/>
    <w:p>
      <w:pPr>
        <w:spacing w:after="0"/>
        <w:ind w:left="0"/>
        <w:jc w:val="both"/>
      </w:pPr>
      <w:r>
        <w:rPr>
          <w:rFonts w:ascii="Times New Roman"/>
          <w:b w:val="false"/>
          <w:i w:val="false"/>
          <w:color w:val="000000"/>
          <w:sz w:val="28"/>
        </w:rPr>
        <w:t xml:space="preserve">
      16. Е-1, Е-2, E-R-1 санаттарының "Б" корпусының мемлекеттік әкімшілік қызметшілерін бағалау тікелей басшымен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47"/>
    <w:bookmarkStart w:name="z55" w:id="48"/>
    <w:p>
      <w:pPr>
        <w:spacing w:after="0"/>
        <w:ind w:left="0"/>
        <w:jc w:val="both"/>
      </w:pPr>
      <w:r>
        <w:rPr>
          <w:rFonts w:ascii="Times New Roman"/>
          <w:b w:val="false"/>
          <w:i w:val="false"/>
          <w:color w:val="000000"/>
          <w:sz w:val="28"/>
        </w:rPr>
        <w:t>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әдістеменің 1-қосымшасына сәйкес нысан бойынша жүргізіледі.</w:t>
      </w:r>
    </w:p>
    <w:bookmarkEnd w:id="48"/>
    <w:bookmarkStart w:name="z56" w:id="49"/>
    <w:p>
      <w:pPr>
        <w:spacing w:after="0"/>
        <w:ind w:left="0"/>
        <w:jc w:val="both"/>
      </w:pPr>
      <w:r>
        <w:rPr>
          <w:rFonts w:ascii="Times New Roman"/>
          <w:b w:val="false"/>
          <w:i w:val="false"/>
          <w:color w:val="000000"/>
          <w:sz w:val="28"/>
        </w:rPr>
        <w:t xml:space="preserve">
      Өзге тұлғаларды бағалау құрылымдық бөлімшенің/мемлекеттік органның басшысымен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49"/>
    <w:bookmarkStart w:name="z57" w:id="50"/>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bookmarkEnd w:id="50"/>
    <w:bookmarkStart w:name="z58" w:id="51"/>
    <w:p>
      <w:pPr>
        <w:spacing w:after="0"/>
        <w:ind w:left="0"/>
        <w:jc w:val="both"/>
      </w:pPr>
      <w:r>
        <w:rPr>
          <w:rFonts w:ascii="Times New Roman"/>
          <w:b w:val="false"/>
          <w:i w:val="false"/>
          <w:color w:val="000000"/>
          <w:sz w:val="28"/>
        </w:rPr>
        <w:t>
      Бағалаушы адаммен 0-ден 5-ке дейінгі баға қойылады.</w:t>
      </w:r>
    </w:p>
    <w:bookmarkEnd w:id="51"/>
    <w:bookmarkStart w:name="z59" w:id="52"/>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End w:id="52"/>
    <w:bookmarkStart w:name="z60" w:id="53"/>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53"/>
    <w:bookmarkStart w:name="z61" w:id="54"/>
    <w:p>
      <w:pPr>
        <w:spacing w:after="0"/>
        <w:ind w:left="0"/>
        <w:jc w:val="both"/>
      </w:pPr>
      <w:r>
        <w:rPr>
          <w:rFonts w:ascii="Times New Roman"/>
          <w:b w:val="false"/>
          <w:i w:val="false"/>
          <w:color w:val="000000"/>
          <w:sz w:val="28"/>
        </w:rPr>
        <w:t xml:space="preserve">
      18.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10-тармағында</w:t>
      </w:r>
      <w:r>
        <w:rPr>
          <w:rFonts w:ascii="Times New Roman"/>
          <w:b w:val="false"/>
          <w:i w:val="false"/>
          <w:color w:val="000000"/>
          <w:sz w:val="28"/>
        </w:rPr>
        <w:t xml:space="preserve"> көзделген тәртіппен калибрлеу сессияларын өткізеді.</w:t>
      </w:r>
    </w:p>
    <w:bookmarkEnd w:id="54"/>
    <w:bookmarkStart w:name="z62" w:id="55"/>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қабылдайды және оның құрамын бекітеді.</w:t>
      </w:r>
    </w:p>
    <w:bookmarkEnd w:id="55"/>
    <w:bookmarkStart w:name="z63" w:id="56"/>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56"/>
    <w:bookmarkStart w:name="z64" w:id="57"/>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57"/>
    <w:bookmarkStart w:name="z65" w:id="58"/>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bookmarkEnd w:id="58"/>
    <w:bookmarkStart w:name="z66" w:id="59"/>
    <w:p>
      <w:pPr>
        <w:spacing w:after="0"/>
        <w:ind w:left="0"/>
        <w:jc w:val="both"/>
      </w:pPr>
      <w:r>
        <w:rPr>
          <w:rFonts w:ascii="Times New Roman"/>
          <w:b w:val="false"/>
          <w:i w:val="false"/>
          <w:color w:val="000000"/>
          <w:sz w:val="28"/>
        </w:rPr>
        <w:t xml:space="preserve">
      20.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10-тармағында</w:t>
      </w:r>
      <w:r>
        <w:rPr>
          <w:rFonts w:ascii="Times New Roman"/>
          <w:b w:val="false"/>
          <w:i w:val="false"/>
          <w:color w:val="000000"/>
          <w:sz w:val="28"/>
        </w:rPr>
        <w:t xml:space="preserve"> көзделген тәртіппен өткізіледі.</w:t>
      </w:r>
    </w:p>
    <w:bookmarkEnd w:id="59"/>
    <w:bookmarkStart w:name="z67" w:id="60"/>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bookmarkEnd w:id="60"/>
    <w:bookmarkStart w:name="z68" w:id="61"/>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bookmarkEnd w:id="61"/>
    <w:bookmarkStart w:name="z69" w:id="62"/>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62"/>
    <w:bookmarkStart w:name="z70" w:id="63"/>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63"/>
    <w:bookmarkStart w:name="z71" w:id="64"/>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64"/>
    <w:bookmarkStart w:name="z72" w:id="65"/>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65"/>
    <w:bookmarkStart w:name="z73" w:id="66"/>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66"/>
    <w:bookmarkStart w:name="z74" w:id="67"/>
    <w:p>
      <w:pPr>
        <w:spacing w:after="0"/>
        <w:ind w:left="0"/>
        <w:jc w:val="both"/>
      </w:pPr>
      <w:r>
        <w:rPr>
          <w:rFonts w:ascii="Times New Roman"/>
          <w:b w:val="false"/>
          <w:i w:val="false"/>
          <w:color w:val="000000"/>
          <w:sz w:val="28"/>
        </w:rPr>
        <w:t>
      Кездесу кезінде мынадай мәселелер талқыланады:</w:t>
      </w:r>
    </w:p>
    <w:bookmarkEnd w:id="67"/>
    <w:bookmarkStart w:name="z75" w:id="68"/>
    <w:p>
      <w:pPr>
        <w:spacing w:after="0"/>
        <w:ind w:left="0"/>
        <w:jc w:val="both"/>
      </w:pPr>
      <w:r>
        <w:rPr>
          <w:rFonts w:ascii="Times New Roman"/>
          <w:b w:val="false"/>
          <w:i w:val="false"/>
          <w:color w:val="000000"/>
          <w:sz w:val="28"/>
        </w:rPr>
        <w:t>
      бағаланатын кезеңдегі жетістіктеріне шолу;</w:t>
      </w:r>
    </w:p>
    <w:bookmarkEnd w:id="68"/>
    <w:bookmarkStart w:name="z76" w:id="69"/>
    <w:p>
      <w:pPr>
        <w:spacing w:after="0"/>
        <w:ind w:left="0"/>
        <w:jc w:val="both"/>
      </w:pPr>
      <w:r>
        <w:rPr>
          <w:rFonts w:ascii="Times New Roman"/>
          <w:b w:val="false"/>
          <w:i w:val="false"/>
          <w:color w:val="000000"/>
          <w:sz w:val="28"/>
        </w:rPr>
        <w:t>
      машықтар мен құзыреттердің дамуына шолу;</w:t>
      </w:r>
    </w:p>
    <w:bookmarkEnd w:id="69"/>
    <w:bookmarkStart w:name="z77" w:id="70"/>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70"/>
    <w:bookmarkStart w:name="z78" w:id="71"/>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қалалық әкімдігі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жұмысын бағалау әдістемесіне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1" w:id="72"/>
    <w:p>
      <w:pPr>
        <w:spacing w:after="0"/>
        <w:ind w:left="0"/>
        <w:jc w:val="left"/>
      </w:pPr>
      <w:r>
        <w:rPr>
          <w:rFonts w:ascii="Times New Roman"/>
          <w:b/>
          <w:i w:val="false"/>
          <w:color w:val="000000"/>
        </w:rPr>
        <w:t xml:space="preserve"> Басшы лауазымды атқаратын адамның бағалау парағы</w:t>
      </w:r>
    </w:p>
    <w:bookmarkEnd w:id="72"/>
    <w:bookmarkStart w:name="z82" w:id="73"/>
    <w:p>
      <w:pPr>
        <w:spacing w:after="0"/>
        <w:ind w:left="0"/>
        <w:jc w:val="both"/>
      </w:pPr>
      <w:r>
        <w:rPr>
          <w:rFonts w:ascii="Times New Roman"/>
          <w:b w:val="false"/>
          <w:i w:val="false"/>
          <w:color w:val="000000"/>
          <w:sz w:val="28"/>
        </w:rPr>
        <w:t xml:space="preserve">
       (Бағаланатын адамның Т.А.Ә., мемлекеттік органды көрсете отырып лауазымы) _________________________________________________________________ </w:t>
      </w:r>
    </w:p>
    <w:bookmarkEnd w:id="73"/>
    <w:bookmarkStart w:name="z83" w:id="74"/>
    <w:p>
      <w:pPr>
        <w:spacing w:after="0"/>
        <w:ind w:left="0"/>
        <w:jc w:val="both"/>
      </w:pPr>
      <w:r>
        <w:rPr>
          <w:rFonts w:ascii="Times New Roman"/>
          <w:b w:val="false"/>
          <w:i w:val="false"/>
          <w:color w:val="000000"/>
          <w:sz w:val="28"/>
        </w:rPr>
        <w:t>
      (Бағаланатын кезең) _____________________________________________________________</w:t>
      </w:r>
    </w:p>
    <w:bookmarkEnd w:id="74"/>
    <w:bookmarkStart w:name="z84" w:id="75"/>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 _________________________________________________________________ "Б" корпусымемлекеттік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Жетекшілік ететін бөлімшелерде (жетекшілік ететін қызметшілердің) міндеттердің сапалы орындалуын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76"/>
          <w:p>
            <w:pPr>
              <w:spacing w:after="20"/>
              <w:ind w:left="20"/>
              <w:jc w:val="both"/>
            </w:pPr>
            <w:r>
              <w:rPr>
                <w:rFonts w:ascii="Times New Roman"/>
                <w:b w:val="false"/>
                <w:i w:val="false"/>
                <w:color w:val="000000"/>
                <w:sz w:val="20"/>
              </w:rPr>
              <w:t>
Есепке алынады:</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бөлімшелердегі міндеттер мен тапсырмаларды сапалы орындау;</w:t>
            </w:r>
          </w:p>
          <w:p>
            <w:pPr>
              <w:spacing w:after="20"/>
              <w:ind w:left="20"/>
              <w:jc w:val="both"/>
            </w:pPr>
            <w:r>
              <w:rPr>
                <w:rFonts w:ascii="Times New Roman"/>
                <w:b w:val="false"/>
                <w:i w:val="false"/>
                <w:color w:val="000000"/>
                <w:sz w:val="20"/>
              </w:rPr>
              <w:t>
- осы параметр бойынша негізделген ескертулердің, қайтарулардың, шағымдардың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Жетекшілік ететін бөлімшелерде (жетекшілік ететін қызметшілердің) міндеттердің орындалу мерзімдерінің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7"/>
          <w:p>
            <w:pPr>
              <w:spacing w:after="20"/>
              <w:ind w:left="20"/>
              <w:jc w:val="both"/>
            </w:pPr>
            <w:r>
              <w:rPr>
                <w:rFonts w:ascii="Times New Roman"/>
                <w:b w:val="false"/>
                <w:i w:val="false"/>
                <w:color w:val="000000"/>
                <w:sz w:val="20"/>
              </w:rPr>
              <w:t>
Есепке алынады:</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 орындаудың жеделдігі;</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78"/>
          <w:p>
            <w:pPr>
              <w:spacing w:after="20"/>
              <w:ind w:left="20"/>
              <w:jc w:val="both"/>
            </w:pPr>
            <w:r>
              <w:rPr>
                <w:rFonts w:ascii="Times New Roman"/>
                <w:b w:val="false"/>
                <w:i w:val="false"/>
                <w:color w:val="000000"/>
                <w:sz w:val="20"/>
              </w:rPr>
              <w:t>
Есепке алынады:</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 команданы басқаруды және командалық нәтиже үшін жауапкершілікті өз мойнына ала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мақсаттар мен міндеттерді нақты белгілей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белгісіздік жағдайында тиімді әрекет ете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ықтимал тәуекелдерді ескере отырып, міндеттерді шешудің бірнеше нұсқаларын ұсына білу;</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79"/>
          <w:p>
            <w:pPr>
              <w:spacing w:after="20"/>
              <w:ind w:left="20"/>
              <w:jc w:val="both"/>
            </w:pPr>
            <w:r>
              <w:rPr>
                <w:rFonts w:ascii="Times New Roman"/>
                <w:b w:val="false"/>
                <w:i w:val="false"/>
                <w:color w:val="000000"/>
                <w:sz w:val="20"/>
              </w:rPr>
              <w:t>
Есепке алынады:</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 кешігудің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0"/>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 w:id="81"/>
    <w:p>
      <w:pPr>
        <w:spacing w:after="0"/>
        <w:ind w:left="0"/>
        <w:jc w:val="both"/>
      </w:pPr>
      <w:r>
        <w:rPr>
          <w:rFonts w:ascii="Times New Roman"/>
          <w:b w:val="false"/>
          <w:i w:val="false"/>
          <w:color w:val="000000"/>
          <w:sz w:val="28"/>
        </w:rPr>
        <w:t xml:space="preserve">
      Ескертпе: Орташа қорытынды бағаны есептеу үшін қойылған бағалар сомасын бағаланатын параметрлер санына бөлу керек. * Бағалаудың 0 баллы қызметші бағалау параметрін толық орындамаған жағдайда қойылады. </w:t>
      </w:r>
    </w:p>
    <w:bookmarkEnd w:id="81"/>
    <w:bookmarkStart w:name="z105" w:id="82"/>
    <w:p>
      <w:pPr>
        <w:spacing w:after="0"/>
        <w:ind w:left="0"/>
        <w:jc w:val="both"/>
      </w:pPr>
      <w:r>
        <w:rPr>
          <w:rFonts w:ascii="Times New Roman"/>
          <w:b w:val="false"/>
          <w:i w:val="false"/>
          <w:color w:val="000000"/>
          <w:sz w:val="28"/>
        </w:rPr>
        <w:t xml:space="preserve">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Қызметшінің бағалау нәтижесі орташа қорытынды бағаның негізінде қойылады. </w:t>
      </w:r>
    </w:p>
    <w:bookmarkEnd w:id="82"/>
    <w:bookmarkStart w:name="z106" w:id="83"/>
    <w:p>
      <w:pPr>
        <w:spacing w:after="0"/>
        <w:ind w:left="0"/>
        <w:jc w:val="both"/>
      </w:pPr>
      <w:r>
        <w:rPr>
          <w:rFonts w:ascii="Times New Roman"/>
          <w:b w:val="false"/>
          <w:i w:val="false"/>
          <w:color w:val="000000"/>
          <w:sz w:val="28"/>
        </w:rPr>
        <w:t xml:space="preserve">
      Қолы ________________ (электрондық цифрлық қолтаңба арқылы куәләндырылған) </w:t>
      </w:r>
    </w:p>
    <w:bookmarkEnd w:id="83"/>
    <w:bookmarkStart w:name="z107" w:id="84"/>
    <w:p>
      <w:pPr>
        <w:spacing w:after="0"/>
        <w:ind w:left="0"/>
        <w:jc w:val="both"/>
      </w:pPr>
      <w:r>
        <w:rPr>
          <w:rFonts w:ascii="Times New Roman"/>
          <w:b w:val="false"/>
          <w:i w:val="false"/>
          <w:color w:val="000000"/>
          <w:sz w:val="28"/>
        </w:rPr>
        <w:t>
      Күні _________________</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қалалық әкімдігі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жұмысын бағалау әдістемесіне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 w:id="85"/>
    <w:p>
      <w:pPr>
        <w:spacing w:after="0"/>
        <w:ind w:left="0"/>
        <w:jc w:val="left"/>
      </w:pPr>
      <w:r>
        <w:rPr>
          <w:rFonts w:ascii="Times New Roman"/>
          <w:b/>
          <w:i w:val="false"/>
          <w:color w:val="000000"/>
        </w:rPr>
        <w:t xml:space="preserve"> Басшы лауазымды атқармайтын адамның бағалау парағы</w:t>
      </w:r>
    </w:p>
    <w:bookmarkEnd w:id="85"/>
    <w:bookmarkStart w:name="z111" w:id="86"/>
    <w:p>
      <w:pPr>
        <w:spacing w:after="0"/>
        <w:ind w:left="0"/>
        <w:jc w:val="both"/>
      </w:pPr>
      <w:r>
        <w:rPr>
          <w:rFonts w:ascii="Times New Roman"/>
          <w:b w:val="false"/>
          <w:i w:val="false"/>
          <w:color w:val="000000"/>
          <w:sz w:val="28"/>
        </w:rPr>
        <w:t xml:space="preserve">
       (Бағаланатын адамның Т.А.Ә., мемлекеттік органды көрсете отырып лауазымы) _________________________________________________________________ </w:t>
      </w:r>
    </w:p>
    <w:bookmarkEnd w:id="86"/>
    <w:bookmarkStart w:name="z112" w:id="87"/>
    <w:p>
      <w:pPr>
        <w:spacing w:after="0"/>
        <w:ind w:left="0"/>
        <w:jc w:val="both"/>
      </w:pPr>
      <w:r>
        <w:rPr>
          <w:rFonts w:ascii="Times New Roman"/>
          <w:b w:val="false"/>
          <w:i w:val="false"/>
          <w:color w:val="000000"/>
          <w:sz w:val="28"/>
        </w:rPr>
        <w:t xml:space="preserve">
      (Бағаланатын кезең) _________________________________________________________________ </w:t>
      </w:r>
    </w:p>
    <w:bookmarkEnd w:id="87"/>
    <w:bookmarkStart w:name="z113" w:id="88"/>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 _________________________________________________________________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параметр бойынша негізделген ескертулердің, қайтарулардың, шағымдардың немесе осы параметр бойынша мемлекеттік органның әдістемесіне сәйкес өзге де кемшіліктердің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89"/>
          <w:p>
            <w:pPr>
              <w:spacing w:after="20"/>
              <w:ind w:left="20"/>
              <w:jc w:val="both"/>
            </w:pPr>
            <w:r>
              <w:rPr>
                <w:rFonts w:ascii="Times New Roman"/>
                <w:b w:val="false"/>
                <w:i w:val="false"/>
                <w:color w:val="000000"/>
                <w:sz w:val="20"/>
              </w:rPr>
              <w:t>
Есепке алынады:</w:t>
            </w:r>
          </w:p>
          <w:bookmarkEnd w:id="89"/>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90"/>
          <w:p>
            <w:pPr>
              <w:spacing w:after="20"/>
              <w:ind w:left="20"/>
              <w:jc w:val="both"/>
            </w:pPr>
            <w:r>
              <w:rPr>
                <w:rFonts w:ascii="Times New Roman"/>
                <w:b w:val="false"/>
                <w:i w:val="false"/>
                <w:color w:val="000000"/>
                <w:sz w:val="20"/>
              </w:rPr>
              <w:t>
Есепке алынады:</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міндеттерді шешуге қатысу және белсенділігі;</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91"/>
          <w:p>
            <w:pPr>
              <w:spacing w:after="20"/>
              <w:ind w:left="20"/>
              <w:jc w:val="both"/>
            </w:pPr>
            <w:r>
              <w:rPr>
                <w:rFonts w:ascii="Times New Roman"/>
                <w:b w:val="false"/>
                <w:i w:val="false"/>
                <w:color w:val="000000"/>
                <w:sz w:val="20"/>
              </w:rPr>
              <w:t>
Есепке алынады:</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 кешігудің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92"/>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 w:id="93"/>
    <w:p>
      <w:pPr>
        <w:spacing w:after="0"/>
        <w:ind w:left="0"/>
        <w:jc w:val="both"/>
      </w:pPr>
      <w:r>
        <w:rPr>
          <w:rFonts w:ascii="Times New Roman"/>
          <w:b w:val="false"/>
          <w:i w:val="false"/>
          <w:color w:val="000000"/>
          <w:sz w:val="28"/>
        </w:rPr>
        <w:t xml:space="preserve">
      Ескертпе: Орташа қорытынды бағаны есептеу үшін қойылған бағалар сомасын бағаланатын параметрлер санына бөлу керек. * Бағалаудың 0 баллы қызметші бағалау параметрін толық орындамаған жағдайда қойылады. </w:t>
      </w:r>
    </w:p>
    <w:bookmarkEnd w:id="93"/>
    <w:bookmarkStart w:name="z129" w:id="94"/>
    <w:p>
      <w:pPr>
        <w:spacing w:after="0"/>
        <w:ind w:left="0"/>
        <w:jc w:val="both"/>
      </w:pPr>
      <w:r>
        <w:rPr>
          <w:rFonts w:ascii="Times New Roman"/>
          <w:b w:val="false"/>
          <w:i w:val="false"/>
          <w:color w:val="000000"/>
          <w:sz w:val="28"/>
        </w:rPr>
        <w:t xml:space="preserve">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Қызметшінің бағалау нәтижесі орташа қорытынды бағаның негізінде қойылады. </w:t>
      </w:r>
    </w:p>
    <w:bookmarkEnd w:id="94"/>
    <w:bookmarkStart w:name="z130" w:id="95"/>
    <w:p>
      <w:pPr>
        <w:spacing w:after="0"/>
        <w:ind w:left="0"/>
        <w:jc w:val="both"/>
      </w:pPr>
      <w:r>
        <w:rPr>
          <w:rFonts w:ascii="Times New Roman"/>
          <w:b w:val="false"/>
          <w:i w:val="false"/>
          <w:color w:val="000000"/>
          <w:sz w:val="28"/>
        </w:rPr>
        <w:t xml:space="preserve">
      Қолы ________________ (электрондық цифрлық қолтаңба арқылы куәләндырылған) </w:t>
      </w:r>
    </w:p>
    <w:bookmarkEnd w:id="95"/>
    <w:bookmarkStart w:name="z131" w:id="96"/>
    <w:p>
      <w:pPr>
        <w:spacing w:after="0"/>
        <w:ind w:left="0"/>
        <w:jc w:val="both"/>
      </w:pPr>
      <w:r>
        <w:rPr>
          <w:rFonts w:ascii="Times New Roman"/>
          <w:b w:val="false"/>
          <w:i w:val="false"/>
          <w:color w:val="000000"/>
          <w:sz w:val="28"/>
        </w:rPr>
        <w:t>
      Күні _________________</w:t>
      </w:r>
    </w:p>
    <w:bookmarkEnd w:id="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