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8e74" w14:textId="fdf8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2025-2026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29 қазандағы № 233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2025-2026 оқу жылына арналған техникалық және кәсіптік, орта білімнен кейінгі білімі бар кадрларды даярлауға арналған 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Білім беру басқармасы" және "Атырау облысы Денсаулық сақтау басқармасы" мемлекеттік мекемелері осы қаулыдан туындайтын барлық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жариялаған күнінен бастап қолданысқа енгізіледі және 2025 жылдың 1 қыркүйегінен бастап туындаған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қазандағы №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2025-2026 оқу жылына арналған техникалық және кәсіптік, орта білімнен кейінгі 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Мамандық-тар коды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ТжК ББ базасында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оқыту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және сақтандыру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техникалық жабдықтар және жылу мен жабдықтау жүйелері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 машиналар мен транспортерлер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Тоңазытқыш-компрессорлық машиналар мен қондырғыларды пайдалану мен монтаждау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магистральдық және желілік құбырларды монтаждау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