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8d61d" w14:textId="938d6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облысында қызмет алушылар бойынша дербестендірілген қаржыландыруды ескере отырып, балаларға арналған қосымша білімге бірыңғай мемлекеттік тапсырысты (шығармашылық және спорттық тапсырыстар, қосымша білімге білім беру тапсырысы) орналастыру жөніндегі пилоттық жобаны іске асыру туралы</w:t>
      </w:r>
    </w:p>
    <w:p>
      <w:pPr>
        <w:spacing w:after="0"/>
        <w:ind w:left="0"/>
        <w:jc w:val="both"/>
      </w:pPr>
      <w:r>
        <w:rPr>
          <w:rFonts w:ascii="Times New Roman"/>
          <w:b w:val="false"/>
          <w:i w:val="false"/>
          <w:color w:val="000000"/>
          <w:sz w:val="28"/>
        </w:rPr>
        <w:t>Атырау облысы әкімдігінің 2025 жылғы 2 қазандағы № 204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"Көрсетілетін қызметті алушылар бойынша дербестендірілген қаржыландыруды ескере отырып, балаларға арналған қосымша білім беруге бірыңғай мемлекеттік тапсырысты (шығармашылық және спорттық тапсырыстар, қосымша білім беруге білім беру тапсырысы) орналастыру жөніндегі пилоттық жобаның кейбір мәселелері туралы" Қазақстан Республикасының Мәдениет және ақпарат министрінің 2025 жылғы 30 мамырдағы № 251-НҚ, Қазақстан Республикасының Туризм және спорт министрінің 2025 жылғы 28 мамырдағы № 75, Қазақстан Республикасының Цифрлық даму, инновациялар және аэроғарыш өнеркәсібі министрінің 2025 жылғы 28 мамырдағы № 266/НҚ және Қазақстан Республикасының Оқу-ағарту министрінің 2025 жылғы 28 мамырдағы № 125 бірлескен бұйрығының 40-тармағына сәйкес Атырау облысының әкімдігі ҚАУЛЫ ЕТЕДІ:</w:t>
      </w:r>
    </w:p>
    <w:bookmarkEnd w:id="0"/>
    <w:bookmarkStart w:name="z5" w:id="1"/>
    <w:p>
      <w:pPr>
        <w:spacing w:after="0"/>
        <w:ind w:left="0"/>
        <w:jc w:val="both"/>
      </w:pPr>
      <w:r>
        <w:rPr>
          <w:rFonts w:ascii="Times New Roman"/>
          <w:b w:val="false"/>
          <w:i w:val="false"/>
          <w:color w:val="000000"/>
          <w:sz w:val="28"/>
        </w:rPr>
        <w:t>
      1. Нысаналы ваучерге көзделген бюджет қаражатының көлемін қоспағанда, балаларға шығармашылық және спорттық тапсырыстар, соднай-ақ қосымша білімге білім беру тапсырысты бірыңғай мемлекеттік тапсырысқа (бұдан әрі – БМТ) біріктіру арқылы Атырау облысында қызмет алушылар бойынша дербестендірілген қаржыландыруды ескере отырып, балаларға арналған қосымша білімге бірыңғай мемлекеттік тапсырысты орналастыру жөніндегі пилоттық жоба (бұдан әрі – Пилоттық жоба) іске асырылсын.</w:t>
      </w:r>
    </w:p>
    <w:bookmarkEnd w:id="1"/>
    <w:bookmarkStart w:name="z6" w:id="2"/>
    <w:p>
      <w:pPr>
        <w:spacing w:after="0"/>
        <w:ind w:left="0"/>
        <w:jc w:val="both"/>
      </w:pPr>
      <w:r>
        <w:rPr>
          <w:rFonts w:ascii="Times New Roman"/>
          <w:b w:val="false"/>
          <w:i w:val="false"/>
          <w:color w:val="000000"/>
          <w:sz w:val="28"/>
        </w:rPr>
        <w:t>
      2. БМТ бюджеттік бағдарламалар әкімшісі ретінде "Атырау облысы Білім беру басқармасы" мемлекеттік мекемесі айқындалсын.</w:t>
      </w:r>
    </w:p>
    <w:bookmarkEnd w:id="2"/>
    <w:bookmarkStart w:name="z7"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қызмет көрсетушілер тізбесі және ваучер иелерінің тізімі қалыптастырылсын.</w:t>
      </w:r>
    </w:p>
    <w:bookmarkEnd w:id="3"/>
    <w:bookmarkStart w:name="z8" w:id="4"/>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Пилоттық жобаны іске асыру үшін БМТ көлемі айқындалсын.</w:t>
      </w:r>
    </w:p>
    <w:bookmarkEnd w:id="4"/>
    <w:bookmarkStart w:name="z9" w:id="5"/>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БМТ аясында базалық норматив пен түзету коэффициенті бекітілсін.</w:t>
      </w:r>
    </w:p>
    <w:bookmarkEnd w:id="5"/>
    <w:bookmarkStart w:name="z10" w:id="6"/>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сабақтардың белгілі бір түрлері (үйірмелер/секциялар) айқындалсын.</w:t>
      </w:r>
    </w:p>
    <w:bookmarkEnd w:id="6"/>
    <w:bookmarkStart w:name="z11" w:id="7"/>
    <w:p>
      <w:pPr>
        <w:spacing w:after="0"/>
        <w:ind w:left="0"/>
        <w:jc w:val="both"/>
      </w:pPr>
      <w:r>
        <w:rPr>
          <w:rFonts w:ascii="Times New Roman"/>
          <w:b w:val="false"/>
          <w:i w:val="false"/>
          <w:color w:val="000000"/>
          <w:sz w:val="28"/>
        </w:rPr>
        <w:t xml:space="preserve">
      7.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сабақтардың (үйірмелердің/секциялардың) белгілі бір түрлері бойынша жабдықтау (жабдық/үй-жай) жөніндегі критерийлері бекітілсін.</w:t>
      </w:r>
    </w:p>
    <w:bookmarkEnd w:id="7"/>
    <w:bookmarkStart w:name="z12" w:id="8"/>
    <w:p>
      <w:pPr>
        <w:spacing w:after="0"/>
        <w:ind w:left="0"/>
        <w:jc w:val="both"/>
      </w:pPr>
      <w:r>
        <w:rPr>
          <w:rFonts w:ascii="Times New Roman"/>
          <w:b w:val="false"/>
          <w:i w:val="false"/>
          <w:color w:val="000000"/>
          <w:sz w:val="28"/>
        </w:rPr>
        <w:t>
      8. "Атырау облысы Білім беру басқармасы", "Атырау облысы Мәдениет және тілдерді дамыту басқармасы", "Атырау облысы Дене шынықтыру, спорт және туризм басқармасы" және "Атырау облысы Цифрландыру және архивтер басқармасы" Мемлекеттік мекемелері осы қаулыдан туындайтын шараларды қабылдасын.</w:t>
      </w:r>
    </w:p>
    <w:bookmarkEnd w:id="8"/>
    <w:bookmarkStart w:name="z13" w:id="9"/>
    <w:p>
      <w:pPr>
        <w:spacing w:after="0"/>
        <w:ind w:left="0"/>
        <w:jc w:val="both"/>
      </w:pPr>
      <w:r>
        <w:rPr>
          <w:rFonts w:ascii="Times New Roman"/>
          <w:b w:val="false"/>
          <w:i w:val="false"/>
          <w:color w:val="000000"/>
          <w:sz w:val="28"/>
        </w:rPr>
        <w:t>
      9. "Атырау облысында қызмет алушылар бойынша дербестендірілген қаржыландыруды ескере отырып, балаларға арналған қосымша білімге бірыңғай мемлекеттік тапсырысты (шығармашылық және спорттық тапсырыстар, қосымша білімге білім беру тапсырысы) орналастыру жөніндегі пилоттық жобаны іске асыру туралы" Атырау облысы әкімдігінің 2025 жылғы 14 шілдедегі № 151 қаулысының күші жойылды деп танылсын.</w:t>
      </w:r>
    </w:p>
    <w:bookmarkEnd w:id="9"/>
    <w:bookmarkStart w:name="z14" w:id="10"/>
    <w:p>
      <w:pPr>
        <w:spacing w:after="0"/>
        <w:ind w:left="0"/>
        <w:jc w:val="both"/>
      </w:pPr>
      <w:r>
        <w:rPr>
          <w:rFonts w:ascii="Times New Roman"/>
          <w:b w:val="false"/>
          <w:i w:val="false"/>
          <w:color w:val="000000"/>
          <w:sz w:val="28"/>
        </w:rPr>
        <w:t>
      10. Осы қаулының орындалысын бақылау Атырау облысы әкімінің жетекшілік ететін орынбасарына жүктелсін.</w:t>
      </w:r>
    </w:p>
    <w:bookmarkEnd w:id="10"/>
    <w:bookmarkStart w:name="z15" w:id="11"/>
    <w:p>
      <w:pPr>
        <w:spacing w:after="0"/>
        <w:ind w:left="0"/>
        <w:jc w:val="both"/>
      </w:pPr>
      <w:r>
        <w:rPr>
          <w:rFonts w:ascii="Times New Roman"/>
          <w:b w:val="false"/>
          <w:i w:val="false"/>
          <w:color w:val="000000"/>
          <w:sz w:val="28"/>
        </w:rPr>
        <w:t>
      11. Осы қаулы оның алғашқы ресми жарияланған күнен бастап қолданысқа енгізіледі және 2025 жылғы 1 қазаннан бастап туындаған қатынастарға қолданылады.</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w:t>
            </w:r>
            <w:r>
              <w:br/>
            </w:r>
            <w:r>
              <w:rPr>
                <w:rFonts w:ascii="Times New Roman"/>
                <w:b w:val="false"/>
                <w:i w:val="false"/>
                <w:color w:val="000000"/>
                <w:sz w:val="20"/>
              </w:rPr>
              <w:t>әкімдігінің 2025 жылғы</w:t>
            </w:r>
            <w:r>
              <w:br/>
            </w:r>
            <w:r>
              <w:rPr>
                <w:rFonts w:ascii="Times New Roman"/>
                <w:b w:val="false"/>
                <w:i w:val="false"/>
                <w:color w:val="000000"/>
                <w:sz w:val="20"/>
              </w:rPr>
              <w:t>"02" қазандағы № 204</w:t>
            </w:r>
            <w:r>
              <w:br/>
            </w:r>
            <w:r>
              <w:rPr>
                <w:rFonts w:ascii="Times New Roman"/>
                <w:b w:val="false"/>
                <w:i w:val="false"/>
                <w:color w:val="000000"/>
                <w:sz w:val="20"/>
              </w:rPr>
              <w:t>қаулысына 1 қосымша</w:t>
            </w:r>
          </w:p>
        </w:tc>
      </w:tr>
    </w:tbl>
    <w:bookmarkStart w:name="z18" w:id="12"/>
    <w:p>
      <w:pPr>
        <w:spacing w:after="0"/>
        <w:ind w:left="0"/>
        <w:jc w:val="left"/>
      </w:pPr>
      <w:r>
        <w:rPr>
          <w:rFonts w:ascii="Times New Roman"/>
          <w:b/>
          <w:i w:val="false"/>
          <w:color w:val="000000"/>
        </w:rPr>
        <w:t xml:space="preserve"> БМТ қызмет көрсетушілер тізбесін қалыптастыру үшін ұйымдар (қызмет көрсетушілер) түрлері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 қызмет көрсетушілер)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Дене шынықтыру, спорт және туризм басқармасының "№1 мамандандырылған балалар-жасөспірімдер спорт мекемесі"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Дене шынықтыру, спорт және туризм басқармасының "№1 балалар-жасөспірімдер мектебі"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Дене шынықтыру, спорт және туризм басқармасының №2 балалар-жасөспірімдер спорт мектебі"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Дене шынықтыру, спорт және туризм басқармасының "№3 балалар-жасөспірімдер мектебі"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Дене шынықтыру, спорт және туризм басқармасының "№4 балалар-жасөспірімдер спорт мектебі"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Дене шынықтыру, спорт және туризм басқармасының №5балалар-жасөспірімдер спорт мектебі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Дене шынықтыру, спорт және туризм басқармасының "№6 балалар-жасөспірімдер спорт мектебі"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Дене шынықтыру, спорт және туризм басқармасының "Ақжар балалар-жасөспірімдер спорт мектебі"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Дене шынықтыру, спорт және туризм басқармасының "Дамба балалар-жасөспірімдер спорт мектебі"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Дене шынықтыру, спорт және туризм басқармасының "Олимпиадалық резервін дайындау орталығы"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Дене шынықтыру, спорт және туризм басқармасының "Олимпиадалық емес Жоғары спорт шеберлігі мектебі"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Дене шынықтыру, спорт және туризм басқармасының "Олимпиадалық резервтегі облыстық мамандандырылған мектеп-интернат-колледжі"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Дене шынықтыру, спорт және туризм басқармасының "Жоғары спорт шеберлігі мектебі" Комуналдық мемлекеттік қазыналық 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Дене шынықтыру, спорт және туризм басқармасының "Мүгедектердің спорттық клубы" Комуналдық мемлекеттік қазыналық 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Дене шынықтыру, спорт және туризм басқармасының "Бокстан облыстық мамандандырылған спорттық клубы" Комуналдық мемлекеттік қазыналық 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Дене шынықтыру, спорт және туризм басқармасының "Бейбарыс-Атырау" хоккейден облыстық мамандандырылған спорттық клубы" Комуналдық мемлекеттік қазыналық 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Дене шынықтыру, спорт және туризм басқармасының "Visit Atyrau" туристік ақпараттық орталығы"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Дене шынықтыру, спорт және туризм басқармасының "Атырау облыстық Ұлттық спорт түрлерінің спорт клубы"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Дене шынықтыру, спорт және туризм басқармасының "№1 Жылыой аудандық балалар-жасөспірімдер спорт мектебі"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Дене шынықтыру, спорт және туризм басқармасының "№2 Жылыой аудандық балалар мен жасөспірімдер спорт мектебі"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Дене шынықтыру, спорт және туризм басқармасының "№3 Жылыой аудандық балалар мен жасөспірімдер спорт мектебі"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Дене шынықтыру, спорт және туризм басқармасының "№4 Жылыой аудандық балалар мен жасөспірімдер спорт мектебі"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Дене шынықтыру, спорт және туризм басқармасының "№5 Жылыой аудандық балалар-жасөспірімдер спорт мектебі"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Дене шынықтыру, спорт және туризм басқармасының "Жем балалар-жасөспірімдер спорт мектебі"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Дене шынықтыру, спорт және туризм басқармасының "Қосшағыл балалар-жасөспірімдер спорт мектебі"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Дене шынықтыру, спорт және туризм басқармасының "Мақат балалар-жасөспірімдер спорт мектебі"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Дене шынықтыру, спорт және туризм басқармасының "Доссор балалар-жасөспірімдер спорт мектебі"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Дене шынықтыру, спорт және туризм басқармасының "Махамбет балалар-жасөспірімдер спорт мектебі"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Дене шынықтыру, спорт және туризм басқармасының "Ақжайық балалар-жасөспірімдер спорт мектебі"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Дене шынықтыру, спорт және туризм басқармасының "Исатай балалар-жасөспірімдер спорт мектебі"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Дене шынықтыру, спорт және туризм басқармасының "Индер балалар-жасөспірімдер спорт мектебі"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Дене шынықтыру, спорт және туризм басқармасының "Жанбай балалар-жасөспірімдер спорт мектебі"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Дене шынықтыру, спорт және туризм басқармасының "Есбол балалар-жасөспірімдер спорт мектебі"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Дене шынықтыру, спорт және туризм басқармасының "Өрлік балалар-жасөспірімдер спорт мектебі"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Дене шынықтыру, спорт және туризм басқармасының "Қызылқоға балалар-жасөспірімдер спорт мектебі"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Дене шынықтыру, спорт және туризм басқармасының "Сағыз балалар-жасөспірімдер спорт мектебі"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Дене шынықтыру, спорт және туризм басқармасының "Құрманғазы аудандық балалар-жасөспірімдер спорт мектебі"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Дене шынықтыру, спорт және туризм басқармасының "Ақкөл балалар-жасөспірімдер спорт мектебі"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Дене шынықтыру, спорт және туризм басқармасының "Шортанбай балалар-жасөспірімдер спорт мектебі"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Дене шынықтыру, спорт және туризм басқармасының "Бөкейхан балалар-жасөспірімдер спорт мектебі" Коммуналдық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Мәдениет және тілдерді дамыту басқармасының "Атырау облыстық Махамбет атындағы академиялық қазақ драма театры" Комуналдық мемлекеттік қазыналық 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Мәдениет және тілдерді дамыту басқармасының "Атырау жастар театры" Комуналдық мемлекеттік қазыналық 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Мәдениет және тілдерді дамыту басқармасының "Атырау облыстық ғылыми әдістемелік халық шығармашылығы мен мәдени демалыс қызметтерін ұйымдастыру орталығы" Комуналдық мемлекеттік қазыналық 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Мәдениет және тілдерді дамыту басқармасының "Дина Нұрпейісова атындағы Академиялық қазақ халық аспаптар оркестрі" Комуналдық мемлекеттік қазыналық 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Мәдениет және тілдерді дамыту басқармасының "Нұрмұхан Жантөрин атындағы Атырау облыстық филармониясы" Комуналдық мемлекеттік қазыналық 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Мәдениет және тілдерді дамыту басқармасының "Атырау облысы Ш.Сариев атындағы көркемсурет және қолданбалы –сәндік өнер музейі" Комуналдық мемлекеттік қазыналық 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Мәдениет және тілдерді дамыту басқармасының "Атырау облыстық тарихи-өлкетану музейі" Комуналдық мемлекеттік қазыналық 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Мәдениет және тілдерді дамыту басқармасының "Ғабдол Сланов атындағы облыстық ғылыми әмбебап кітапхана"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Мәдениет және тілдерді дамыту басқармасының "Атырау облыстық балалар кітапханасы"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шығармашылық саласындағы кәсіпкерлер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кітапхана мекемелері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музей мекемелері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 Нұрпейісова атындағы халық музыкасы Академиясы" Атырау музыкалық колледжі жанындағы Балалар музыка мектебі Мемлекеттік мекеме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білім басқармасының Атырау қаласы білім бөлімінің "Дамба өнер мектебі" Комуналдық мемлекеттік қазыналық 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білім басқармасының Атырау қаласы білім бөлімінің "Құрманғазы атындағы балалар музыка мектебі" Комуналдық мемлекеттік қазыналық 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білім басқармасының Атырау қаласы білім бөлімінің "М. Қойшыбаев атындағы балалар музыка мектебі" Комуналдық мемлекеттік қазыналық 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Атырау қаласының оқушылар орталығы Комуналдық мемлекеттік қазыналық 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Білім басқармасының Атырау қаласы білім бөлімінің "Барыс" балалар-жасөспірімдер дене шынықтыру клубы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Білім басқармасының Атырау қаласы білім бөлімінің "Ұлан" балалар-жасөспірімдер дене шынықтыру клубы"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білім басқармасының Исатай ауданының білім бөлімі "Барыс" балалар-жасөспірімдер дене шынықтыру клубы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білім басқармасы Исатай ауданының білім бөлімінің "Жанбай Балалар музыка мектебі" Комуналдық мемлекеттік қазыналық 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білім басқармасының Исатай аудандық білім бөлімі "Оқушылар үйі"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білім басқармасы Исатай ауданының білім бөлімінің "Новобогатин музыкалық мектебі" Комуналдық мемлекеттік қазыналық 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Білім басқармасы Исатай ауданының білім бөлімінің "Ш. Шәріпов атындағы балалар музыка мектебі" Комуналдық мемлекеттік қазыналық 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дене шынықтыру клубы Комуналдық мемлекеттік қазыналық 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Махамбет ауданының білім бөлімінің "З.Ещанова атындағы аудандық Балалар өнер мектебі" Комуналдық мемлекеттік қазыналық 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"Рыспай Ғабдиев атындағы Балалар өнер мектебі" Комуналдық мемлекеттік қазыналық 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балалар өнер мектебі" Комуналдық мемлекеттік қазыналық 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"Балалар-жасөспірімдер дене шынықтыру және спорт клубы"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Қызылқоға аудандық білім бөлімінің "А. Өміров атындағы Балалар өнер мектебі" Комуналдық мемлекеттік қазыналық 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білім басқармасының Қызылқоға ауданының білім бөлімінің "Қоныстану балалар өнер мектебі" Комуналдық мемлекеттік қазыналық 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білім басқармасының Қызылқоға ауданының білім бөлімінің "Миялы балалар өнер мектебі" Комуналдық мемлекеттік қазыналық 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білім басқармасының Қызылқоға ауданының білім бөлімі "Ұлан" балалар-жасөспірімдер дене шынықтыру клубы"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білім басқармасының Қызылқоға ауданының білім бөлімінің "Оқушылар үйі"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білім басқармасының Жылыой ауданының білім бөлімінің "Құлсары балалар өнер мектебі" Комуналдық мемлекеттік қазыналық 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білім басқармасының Жылыой ауданының білім бөлімінің "Балалар-жасөспірімдер дене шынықтыру даярлығы клубы"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білім басқармасының Жылыой ауданының білім бөлімі "Жас техниктер станциясы"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Құлтұмиев №1 атынды Құлсары балаларар саз мектебі" Комуналдық мемлекеттік қазыналық 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Білім басқармасының Индер ауданының білім бөлімі "Индер балалар өнер мектебі" Комуналдық мемлекеттік қазыналық 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Білім басқармасы Индер ауданының білім бөлімінің "Балалар-жасөспірімдер дене шынықтыру клубы"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Білім басқармасы Индер ауданының білім бөлімінің "Оқушылар шығармашылығы орталығы"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"Дәулеткерей атындағы балалар музыка мектебі" Комуналдық мемлекеттік қазыналық 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Нұрпейісова атындағы Балалар өнер мектебі"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ауданының оқушылар үйі"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ауданының жас туристер станциясы"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"Балалар-жасөспірімдер дене шынықтыру клубы"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орта білім беру мекемелері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w:t>
            </w:r>
            <w:r>
              <w:br/>
            </w:r>
            <w:r>
              <w:rPr>
                <w:rFonts w:ascii="Times New Roman"/>
                <w:b w:val="false"/>
                <w:i w:val="false"/>
                <w:color w:val="000000"/>
                <w:sz w:val="20"/>
              </w:rPr>
              <w:t>әкімдігінің 2025 жылғы</w:t>
            </w:r>
            <w:r>
              <w:br/>
            </w:r>
            <w:r>
              <w:rPr>
                <w:rFonts w:ascii="Times New Roman"/>
                <w:b w:val="false"/>
                <w:i w:val="false"/>
                <w:color w:val="000000"/>
                <w:sz w:val="20"/>
              </w:rPr>
              <w:t>"02" қазандағы № 204</w:t>
            </w:r>
            <w:r>
              <w:br/>
            </w:r>
            <w:r>
              <w:rPr>
                <w:rFonts w:ascii="Times New Roman"/>
                <w:b w:val="false"/>
                <w:i w:val="false"/>
                <w:color w:val="000000"/>
                <w:sz w:val="20"/>
              </w:rPr>
              <w:t>қаулысына 2 қосымша</w:t>
            </w:r>
          </w:p>
        </w:tc>
      </w:tr>
    </w:tbl>
    <w:bookmarkStart w:name="z20" w:id="13"/>
    <w:p>
      <w:pPr>
        <w:spacing w:after="0"/>
        <w:ind w:left="0"/>
        <w:jc w:val="left"/>
      </w:pPr>
      <w:r>
        <w:rPr>
          <w:rFonts w:ascii="Times New Roman"/>
          <w:b/>
          <w:i w:val="false"/>
          <w:color w:val="000000"/>
        </w:rPr>
        <w:t xml:space="preserve"> 2025 жылға арналған пилоттық жобаны іске асыру БМТ көлемі</w:t>
      </w:r>
    </w:p>
    <w:bookmarkEnd w:id="13"/>
    <w:bookmarkStart w:name="z21" w:id="14"/>
    <w:p>
      <w:pPr>
        <w:spacing w:after="0"/>
        <w:ind w:left="0"/>
        <w:jc w:val="both"/>
      </w:pPr>
      <w:r>
        <w:rPr>
          <w:rFonts w:ascii="Times New Roman"/>
          <w:b w:val="false"/>
          <w:i w:val="false"/>
          <w:color w:val="000000"/>
          <w:sz w:val="28"/>
        </w:rPr>
        <w:t>
      Мәдениет бағыты бойынша бюджет жобасы: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 (арнайы топтар)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негізде қабылданған балалар (жалпы дамытушы топтар)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нормативі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көлемі,шілде 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267750 000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көлемі,тамыз 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267 750 000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қыркүйек 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267 750 000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көлемі,қазан 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267750 000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көлемі,қараша 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267 750 000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көлемі,желтоқсан 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267 750 000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арналған барлық БМТ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1 606 500 000 тенге</w:t>
            </w:r>
          </w:p>
        </w:tc>
      </w:tr>
    </w:tbl>
    <w:bookmarkStart w:name="z22" w:id="15"/>
    <w:p>
      <w:pPr>
        <w:spacing w:after="0"/>
        <w:ind w:left="0"/>
        <w:jc w:val="both"/>
      </w:pPr>
      <w:r>
        <w:rPr>
          <w:rFonts w:ascii="Times New Roman"/>
          <w:b w:val="false"/>
          <w:i w:val="false"/>
          <w:color w:val="000000"/>
          <w:sz w:val="28"/>
        </w:rPr>
        <w:t>
      Спорт бағыты бойынша бюджет жобасы: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 (арнайы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қажеттілігі бар балалар (біріктірілген топтар)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отбасынан шыққан балалар (Жалпы дамытылатын топтар)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балалар (Жалпы дамытылатын топтар)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нормативі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2025 жылға БМТ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2 400 000 000 тенге</w:t>
            </w:r>
          </w:p>
        </w:tc>
      </w:tr>
    </w:tbl>
    <w:bookmarkStart w:name="z23" w:id="16"/>
    <w:p>
      <w:pPr>
        <w:spacing w:after="0"/>
        <w:ind w:left="0"/>
        <w:jc w:val="both"/>
      </w:pPr>
      <w:r>
        <w:rPr>
          <w:rFonts w:ascii="Times New Roman"/>
          <w:b w:val="false"/>
          <w:i w:val="false"/>
          <w:color w:val="000000"/>
          <w:sz w:val="28"/>
        </w:rPr>
        <w:t>
      Қосымша білім беру бағыты бойынша бюджет жобасы: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 (арнайы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қажеттілігі бар балалар (біріктірілген топтар)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отбасынан шыққан балалар (Жалпы дамытылатын топтар)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балалар (Жалпы дамытылатын топтар)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нормативі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2025 жылға БМТ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w:t>
            </w:r>
            <w:r>
              <w:br/>
            </w:r>
            <w:r>
              <w:rPr>
                <w:rFonts w:ascii="Times New Roman"/>
                <w:b w:val="false"/>
                <w:i w:val="false"/>
                <w:color w:val="000000"/>
                <w:sz w:val="20"/>
              </w:rPr>
              <w:t>әкімдігінің 2025 жылғы</w:t>
            </w:r>
            <w:r>
              <w:br/>
            </w:r>
            <w:r>
              <w:rPr>
                <w:rFonts w:ascii="Times New Roman"/>
                <w:b w:val="false"/>
                <w:i w:val="false"/>
                <w:color w:val="000000"/>
                <w:sz w:val="20"/>
              </w:rPr>
              <w:t>"02" қазандағы № 204</w:t>
            </w:r>
            <w:r>
              <w:br/>
            </w:r>
            <w:r>
              <w:rPr>
                <w:rFonts w:ascii="Times New Roman"/>
                <w:b w:val="false"/>
                <w:i w:val="false"/>
                <w:color w:val="000000"/>
                <w:sz w:val="20"/>
              </w:rPr>
              <w:t>қаулысына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w:t>
            </w:r>
            <w:r>
              <w:br/>
            </w:r>
            <w:r>
              <w:rPr>
                <w:rFonts w:ascii="Times New Roman"/>
                <w:b w:val="false"/>
                <w:i w:val="false"/>
                <w:color w:val="000000"/>
                <w:sz w:val="20"/>
              </w:rPr>
              <w:t>әкімдігінің 2025 жылғы</w:t>
            </w:r>
            <w:r>
              <w:br/>
            </w:r>
            <w:r>
              <w:rPr>
                <w:rFonts w:ascii="Times New Roman"/>
                <w:b w:val="false"/>
                <w:i w:val="false"/>
                <w:color w:val="000000"/>
                <w:sz w:val="20"/>
              </w:rPr>
              <w:t>"02" қазандағы № 204</w:t>
            </w:r>
            <w:r>
              <w:br/>
            </w:r>
            <w:r>
              <w:rPr>
                <w:rFonts w:ascii="Times New Roman"/>
                <w:b w:val="false"/>
                <w:i w:val="false"/>
                <w:color w:val="000000"/>
                <w:sz w:val="20"/>
              </w:rPr>
              <w:t>қаулысымен бекітілген</w:t>
            </w:r>
          </w:p>
        </w:tc>
      </w:tr>
    </w:tbl>
    <w:bookmarkStart w:name="z26" w:id="17"/>
    <w:p>
      <w:pPr>
        <w:spacing w:after="0"/>
        <w:ind w:left="0"/>
        <w:jc w:val="left"/>
      </w:pPr>
      <w:r>
        <w:rPr>
          <w:rFonts w:ascii="Times New Roman"/>
          <w:b/>
          <w:i w:val="false"/>
          <w:color w:val="000000"/>
        </w:rPr>
        <w:t xml:space="preserve"> БМТ қызметтерін алушылар санаттарын ескере отырып, базалық норматив пен түзету коэффициенттерінің мөлшері</w:t>
      </w:r>
    </w:p>
    <w:bookmarkEnd w:id="17"/>
    <w:bookmarkStart w:name="z27" w:id="18"/>
    <w:p>
      <w:pPr>
        <w:spacing w:after="0"/>
        <w:ind w:left="0"/>
        <w:jc w:val="both"/>
      </w:pPr>
      <w:r>
        <w:rPr>
          <w:rFonts w:ascii="Times New Roman"/>
          <w:b w:val="false"/>
          <w:i w:val="false"/>
          <w:color w:val="000000"/>
          <w:sz w:val="28"/>
        </w:rPr>
        <w:t>
      Базалық норматив: 22 594 тенге</w:t>
      </w:r>
    </w:p>
    <w:bookmarkEnd w:id="18"/>
    <w:bookmarkStart w:name="z28" w:id="19"/>
    <w:p>
      <w:pPr>
        <w:spacing w:after="0"/>
        <w:ind w:left="0"/>
        <w:jc w:val="both"/>
      </w:pPr>
      <w:r>
        <w:rPr>
          <w:rFonts w:ascii="Times New Roman"/>
          <w:b w:val="false"/>
          <w:i w:val="false"/>
          <w:color w:val="000000"/>
          <w:sz w:val="28"/>
        </w:rPr>
        <w:t>
      Түзету коэффициенттері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номері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соммасы, теңгемен = базалық норматив * түзету коэффициенті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38409 теңге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w:t>
            </w:r>
            <w:r>
              <w:br/>
            </w:r>
            <w:r>
              <w:rPr>
                <w:rFonts w:ascii="Times New Roman"/>
                <w:b w:val="false"/>
                <w:i w:val="false"/>
                <w:color w:val="000000"/>
                <w:sz w:val="20"/>
              </w:rPr>
              <w:t>әкімдігінің 2025 жылғы</w:t>
            </w:r>
            <w:r>
              <w:br/>
            </w:r>
            <w:r>
              <w:rPr>
                <w:rFonts w:ascii="Times New Roman"/>
                <w:b w:val="false"/>
                <w:i w:val="false"/>
                <w:color w:val="000000"/>
                <w:sz w:val="20"/>
              </w:rPr>
              <w:t>"02" қазандағы № 204</w:t>
            </w:r>
            <w:r>
              <w:br/>
            </w:r>
            <w:r>
              <w:rPr>
                <w:rFonts w:ascii="Times New Roman"/>
                <w:b w:val="false"/>
                <w:i w:val="false"/>
                <w:color w:val="000000"/>
                <w:sz w:val="20"/>
              </w:rPr>
              <w:t>қаулысына 4 қосымша</w:t>
            </w:r>
          </w:p>
        </w:tc>
      </w:tr>
    </w:tbl>
    <w:bookmarkStart w:name="z30" w:id="20"/>
    <w:p>
      <w:pPr>
        <w:spacing w:after="0"/>
        <w:ind w:left="0"/>
        <w:jc w:val="left"/>
      </w:pPr>
      <w:r>
        <w:rPr>
          <w:rFonts w:ascii="Times New Roman"/>
          <w:b/>
          <w:i w:val="false"/>
          <w:color w:val="000000"/>
        </w:rPr>
        <w:t xml:space="preserve"> Жергілікті бюджеттен қаржыландыруға жататын БМТ қызметтерінің санаттары мен сабақ түрлерінің (үйірмелер/секциялар) жіктеуіші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санаттарының жіктеуіші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түрлерінің (сабақтардың)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жас мөлшері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ұзақтығы, 10 жасқа дейінгі балаларға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ұзақтығы, 10 жастан асқан балаларға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сабақтар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балалар саны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СПОРТТЫҚ СЕКЦИЯЛАР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Жеке спорт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гимнастика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гимнастика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(шоссе)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Велоспорт (тас 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Командалық спорт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 (шағын футбол)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Классикалық волейбол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Гандбол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Регби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Жауынгерлік спорт түрлері және өзін-өзі қорғау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Карате (WКF)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Кикбоксинг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Би спорты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бал билері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Ойын спорт түрлері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Дойбы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Күштік спорт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Су спорты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Қысқы спорт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Мәнерлеп сырғанау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КҰрлинг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Көру мүмкіндігі шектеулі балаларға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Голбол [МШ: көру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 [МШ: көру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 [МШ: көру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[МШ: көру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Шахматтар [МШ: көру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Шашкілер [МШ: көру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Есту қабілеті шектеулі балаларға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[МШ: есту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 [МШ: есту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 [МШ: есту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[МШ: есту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 [МШ: есту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МШ: есту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(WTF МШ: есту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 [МШ: есту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[МШ: есту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[МШ: есту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 [МШ: есту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[МШ: есту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 (кіші футбол) [МШ: есту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Шахматтар [МШ: есту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Шашкілер [ МШ: есту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Тірек-қимыл аппараты зақымданған балаларға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Отырып ойнайтын волейбол [МШ: ТҚЖ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 ТҚЖ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[ТҚЖ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 [ТҚЖ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Шахматтар [ТҚЖ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билер ТҚЖ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ойнайтын волейбол [ТҚЖ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Бочча [ТҚЖ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7х7 [ТҚЖ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Интеграцияланған топтар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Алаптивті жүзу [инклюзия]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каратэ [инклюзия]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таеквондо [инклюзия]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бочча [инклюзия]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футбол [инклюзия]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баскетбол [инклюзия]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бадминтон [инклюзия]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волейбол инклюзия]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теннис [инклюзия]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санаттарының сыныптамалығы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түрлерінің сыныптамалығы (сабақтар)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жас мөлшері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ең аз ұзақтығы,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өткізілетін сабақтардың ең аз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балалардың ең көп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үйірмелер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Бейнелеу өнері үйірмелері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сурет салу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Графика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фотосурет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және мүсін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Мүсіндеу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Вокалдық үйірмелер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вокал</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ансамбль және хормен ән айту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әні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Би үйірмелері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"Халықтық) билер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(Эстрадалық) билер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ансамбль</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билері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Театр және кино үйірмелері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АктҰрлік өнер және сахналық сөйлеу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өнері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Қуыршақ үйірмесі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Режиссерлік өнер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графика, анимация және мультипликация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Бейнетүсірілім және монтаждау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Декоративтік-қолданбалы шығармашылық үйірмелер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кілем тоқу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Бисермен өру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Тоқу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басу (тоқу)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өнер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Макраме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Құрақ тігу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өңдеу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Батик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Қағазбен модельдеу, оригами</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Заманауи АРТ-индустрия үйірмелері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Визаж, грим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Модельдік өнер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Киімдерді үлгілеу, пішу және тігу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Флористика, икебана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Аспаптық орындаушылық үйірмелер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Пернелі аспаптар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аспаптар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Үрмелі аспаптар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аспаптар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Ұрмалы-соқпалы аспаптар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ансамбль</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Музей ісі үйірмелері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гид (экскурсия жүргізушісі)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реставрациялау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Әдеби үйірмелер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Айтыс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Поэзия, проза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оқу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Шешендік өнер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санатының классификаторы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түрлерінің классификаторы (үйірмелер/секциялар)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жасқа дейінгі балалар үшін бір сабақтың ең төмен ұзақтығы,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жастан жоғары балалар үшін бір сабақтың ең төмен ұзақтығы,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ең аз сабақ саны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ең көп бала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1.БІЛІМ БЕРУ ҮЙІРМЕЛЕРІ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модельдеу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STEAM, құм терапиясы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сыныптары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өлкетану бағыты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өлкетану үйірмесі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Экологиялық-биологиялық бағыт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Жасушалық биология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өсірушілер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өсірушілер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эколгиялық-биологиялық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Көркем-эстетикалық бағыт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көркемдік модельдеу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көркемдік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педагогикалық бағыт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журналист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шебері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 studio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 терапия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педагогикалық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бағыт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 бағыты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бағыт (секциялар)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ойындар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Бадминтон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Волейбол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(барлық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Айкидо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Гандбол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спорттық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бағыт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Эстрада-вокал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вокал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ән 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шеберлік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суретші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шығармашылық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w:t>
            </w:r>
            <w:r>
              <w:br/>
            </w:r>
            <w:r>
              <w:rPr>
                <w:rFonts w:ascii="Times New Roman"/>
                <w:b w:val="false"/>
                <w:i w:val="false"/>
                <w:color w:val="000000"/>
                <w:sz w:val="20"/>
              </w:rPr>
              <w:t>әкімдігінің 2025 жылғы</w:t>
            </w:r>
            <w:r>
              <w:br/>
            </w:r>
            <w:r>
              <w:rPr>
                <w:rFonts w:ascii="Times New Roman"/>
                <w:b w:val="false"/>
                <w:i w:val="false"/>
                <w:color w:val="000000"/>
                <w:sz w:val="20"/>
              </w:rPr>
              <w:t>"02" қазандағы № 204</w:t>
            </w:r>
            <w:r>
              <w:br/>
            </w:r>
            <w:r>
              <w:rPr>
                <w:rFonts w:ascii="Times New Roman"/>
                <w:b w:val="false"/>
                <w:i w:val="false"/>
                <w:color w:val="000000"/>
                <w:sz w:val="20"/>
              </w:rPr>
              <w:t>қаулысына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w:t>
            </w:r>
            <w:r>
              <w:br/>
            </w:r>
            <w:r>
              <w:rPr>
                <w:rFonts w:ascii="Times New Roman"/>
                <w:b w:val="false"/>
                <w:i w:val="false"/>
                <w:color w:val="000000"/>
                <w:sz w:val="20"/>
              </w:rPr>
              <w:t>әкімдігінің 2025 жылғы</w:t>
            </w:r>
            <w:r>
              <w:br/>
            </w:r>
            <w:r>
              <w:rPr>
                <w:rFonts w:ascii="Times New Roman"/>
                <w:b w:val="false"/>
                <w:i w:val="false"/>
                <w:color w:val="000000"/>
                <w:sz w:val="20"/>
              </w:rPr>
              <w:t>"02" қазандағы № 204</w:t>
            </w:r>
            <w:r>
              <w:br/>
            </w:r>
            <w:r>
              <w:rPr>
                <w:rFonts w:ascii="Times New Roman"/>
                <w:b w:val="false"/>
                <w:i w:val="false"/>
                <w:color w:val="000000"/>
                <w:sz w:val="20"/>
              </w:rPr>
              <w:t>қаулысымен бекітілген</w:t>
            </w:r>
          </w:p>
        </w:tc>
      </w:tr>
    </w:tbl>
    <w:bookmarkStart w:name="z33" w:id="21"/>
    <w:p>
      <w:pPr>
        <w:spacing w:after="0"/>
        <w:ind w:left="0"/>
        <w:jc w:val="left"/>
      </w:pPr>
      <w:r>
        <w:rPr>
          <w:rFonts w:ascii="Times New Roman"/>
          <w:b/>
          <w:i w:val="false"/>
          <w:color w:val="000000"/>
        </w:rPr>
        <w:t xml:space="preserve"> Сабақтардың (үйірмелердің/секциялардың) белгілі бір түрлері бойынша жарақтандыру (мүліктер/Үй-жайлар) жөніндегі талаптары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түрлері (секция)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Жарақтандыру бойынша талаптар (мүліктер/ Үй-жайлар)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Секциялардың барлық түрлері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2"/>
          <w:p>
            <w:pPr>
              <w:spacing w:after="20"/>
              <w:ind w:left="20"/>
              <w:jc w:val="both"/>
            </w:pPr>
            <w:r>
              <w:rPr>
                <w:rFonts w:ascii="Times New Roman"/>
                <w:b w:val="false"/>
                <w:i w:val="false"/>
                <w:color w:val="000000"/>
                <w:sz w:val="20"/>
              </w:rPr>
              <w:t xml:space="preserve">
Ғимарат: </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бейнебақылау: бейнебақылаудың қолданыстағы жүйесі, жалпы пайдалану орындарында (душ, киім ауыстыратын бөлмелер мен дәретханалардан басқа), бейне мұрағатты сақтау уақыты кіру/шығу кезінде кемінде күнтізбелік 30 күн болатын </w:t>
            </w:r>
          </w:p>
          <w:p>
            <w:pPr>
              <w:spacing w:after="20"/>
              <w:ind w:left="20"/>
              <w:jc w:val="both"/>
            </w:pPr>
            <w:r>
              <w:rPr>
                <w:rFonts w:ascii="Times New Roman"/>
                <w:b w:val="false"/>
                <w:i w:val="false"/>
                <w:color w:val="000000"/>
                <w:sz w:val="20"/>
              </w:rPr>
              <w:t>
</w:t>
            </w:r>
            <w:r>
              <w:rPr>
                <w:rFonts w:ascii="Times New Roman"/>
                <w:b w:val="false"/>
                <w:i w:val="false"/>
                <w:color w:val="000000"/>
                <w:sz w:val="20"/>
              </w:rPr>
              <w:t>2)Сабаққа қатысуды аппараттық бақылау: QR генерациялау терминалдары немесе баланың/заңды өкілінің биометриясын тану терминалдары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үй-жай түрі: жабық, жылытылатын, желдетілетін</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қауіпсіздігі: ескерту жүйесі, эвакуациялау жоспары, өрт сөндіргіштер, дабыл беру, белгісі бар өрт шығу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қолжетімді орта: пандустар, қажет болған жағдайда көтергіштер (мүмкіндігі шектеулі балалармен сабақ өткізу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санитариялық талаптар: санитариялық-эпидемиологиялық талаптарға сәйкестігі; күнделікті тазалау, желдету, кварцтау; ауызсу режимін қамтамасыз ету; медициналық қобдиша</w:t>
            </w:r>
          </w:p>
          <w:p>
            <w:pPr>
              <w:spacing w:after="20"/>
              <w:ind w:left="20"/>
              <w:jc w:val="both"/>
            </w:pPr>
            <w:r>
              <w:rPr>
                <w:rFonts w:ascii="Times New Roman"/>
                <w:b w:val="false"/>
                <w:i w:val="false"/>
                <w:color w:val="000000"/>
                <w:sz w:val="20"/>
              </w:rPr>
              <w:t>
</w:t>
            </w:r>
            <w:r>
              <w:rPr>
                <w:rFonts w:ascii="Times New Roman"/>
                <w:b w:val="false"/>
                <w:i w:val="false"/>
                <w:color w:val="000000"/>
                <w:sz w:val="20"/>
              </w:rPr>
              <w:t>7) дәретханалар: ұлдар мен қыздарға арналған бөлек, қағаз және санитайзерлермен қамтамасыз етілген</w:t>
            </w:r>
          </w:p>
          <w:p>
            <w:pPr>
              <w:spacing w:after="20"/>
              <w:ind w:left="20"/>
              <w:jc w:val="both"/>
            </w:pPr>
            <w:r>
              <w:rPr>
                <w:rFonts w:ascii="Times New Roman"/>
                <w:b w:val="false"/>
                <w:i w:val="false"/>
                <w:color w:val="000000"/>
                <w:sz w:val="20"/>
              </w:rPr>
              <w:t>
8) сабақтар (сабақтар, мұғалімдер) кестесі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секциялар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3"/>
          <w:p>
            <w:pPr>
              <w:spacing w:after="20"/>
              <w:ind w:left="20"/>
              <w:jc w:val="both"/>
            </w:pPr>
            <w:r>
              <w:rPr>
                <w:rFonts w:ascii="Times New Roman"/>
                <w:b w:val="false"/>
                <w:i w:val="false"/>
                <w:color w:val="000000"/>
                <w:sz w:val="20"/>
              </w:rPr>
              <w:t xml:space="preserve">
Ғимарат: </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1) төбенің биіктігі: доппен сабақтар үшін кемінде 7 метр, өзге де сабақтар түрлері үшін кемінде 3 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2) үй-жайдың ауданы: 100 шаршы метрден</w:t>
            </w:r>
          </w:p>
          <w:p>
            <w:pPr>
              <w:spacing w:after="20"/>
              <w:ind w:left="20"/>
              <w:jc w:val="both"/>
            </w:pPr>
            <w:r>
              <w:rPr>
                <w:rFonts w:ascii="Times New Roman"/>
                <w:b w:val="false"/>
                <w:i w:val="false"/>
                <w:color w:val="000000"/>
                <w:sz w:val="20"/>
              </w:rPr>
              <w:t>
</w:t>
            </w:r>
            <w:r>
              <w:rPr>
                <w:rFonts w:ascii="Times New Roman"/>
                <w:b w:val="false"/>
                <w:i w:val="false"/>
                <w:color w:val="000000"/>
                <w:sz w:val="20"/>
              </w:rPr>
              <w:t>Шахмат, дойбы және киберспорттан басқа сабақтар өткізу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киім ауыстыратын бөлмелер: ұлдар мен қыздарға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душ: ұлдар мен қыздарға арналған бөлек, сырғанауға қарсы еден жабыны, ыстық және суық су, перделер немесе аралық қабырғалар, душ кабиналары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шкафтар: топтағы ең көп адамнан санынан кем емес мөлшерде киім сақтауға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бассейн өлшемі: 25×8 м-ден (4-5 жолға), тереңдігі: 1,2-1,8 м жаңадан бастаушылар үшін қауіпсіз, су температурасы: 26-28°C</w:t>
            </w:r>
          </w:p>
          <w:p>
            <w:pPr>
              <w:spacing w:after="20"/>
              <w:ind w:left="20"/>
              <w:jc w:val="both"/>
            </w:pPr>
            <w:r>
              <w:rPr>
                <w:rFonts w:ascii="Times New Roman"/>
                <w:b w:val="false"/>
                <w:i w:val="false"/>
                <w:color w:val="000000"/>
                <w:sz w:val="20"/>
              </w:rPr>
              <w:t>
</w:t>
            </w:r>
            <w:r>
              <w:rPr>
                <w:rFonts w:ascii="Times New Roman"/>
                <w:b w:val="false"/>
                <w:i w:val="false"/>
                <w:color w:val="000000"/>
                <w:sz w:val="20"/>
              </w:rPr>
              <w:t>Әр түрлі спорт түрлеріне арналған жалпы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Спорттық құралдар (спорт түрлері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Жекпе-жек : татами, кимоно, белбеу, күрес аяқ киімдері, шлемдер, күрес кілемдері.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Жүзу: жүзу жолақтары, қалтқылар, мәре тумбалары, көзілдіріктер, тақталар, спаскруг, бейімделгіш жүзу құралдары (жилеттер, ленталар).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Дойбы / шахмат: тақталар, фигуралар, таймерлер, тактильді тақталар және сөйлейтін сағаттар.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Футбол, футзал, шағын футбол, волейбол, баскетбол (инклюзия): доптар, қақпалар, тіректер, бейімделген доптар.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ЖДЖ: скакалка, доп, гантель, кілемшелер, эспандер, швед қабырғасы, гимнастикалық орындықтар, төсеніштер.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және көмекші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Аптечка,</w:t>
            </w:r>
          </w:p>
          <w:p>
            <w:pPr>
              <w:spacing w:after="20"/>
              <w:ind w:left="20"/>
              <w:jc w:val="both"/>
            </w:pPr>
            <w:r>
              <w:rPr>
                <w:rFonts w:ascii="Times New Roman"/>
                <w:b w:val="false"/>
                <w:i w:val="false"/>
                <w:color w:val="000000"/>
                <w:sz w:val="20"/>
              </w:rPr>
              <w:t>
</w:t>
            </w:r>
            <w:r>
              <w:rPr>
                <w:rFonts w:ascii="Times New Roman"/>
                <w:b w:val="false"/>
                <w:i w:val="false"/>
                <w:color w:val="000000"/>
                <w:sz w:val="20"/>
              </w:rPr>
              <w:t>* Дыбыс / жарық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Тренажерлер (спорт түрлері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 Таймерлер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Жаттығу снарядтары (доптар, сөмкелер, манекендер және т. б.),</w:t>
            </w:r>
          </w:p>
          <w:p>
            <w:pPr>
              <w:spacing w:after="20"/>
              <w:ind w:left="20"/>
              <w:jc w:val="both"/>
            </w:pPr>
            <w:r>
              <w:rPr>
                <w:rFonts w:ascii="Times New Roman"/>
                <w:b w:val="false"/>
                <w:i w:val="false"/>
                <w:color w:val="000000"/>
                <w:sz w:val="20"/>
              </w:rPr>
              <w:t>
* Шаруашылық заттар: сүрткіштер, шелектер, тазалау жабдықтарының шкафы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түрі (үйірме/секция)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Жабдықталу критерийлері (инвентарь/үй-жай)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Үйірмелер мен секциялардың барлық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4"/>
          <w:p>
            <w:pPr>
              <w:spacing w:after="20"/>
              <w:ind w:left="20"/>
              <w:jc w:val="both"/>
            </w:pPr>
            <w:r>
              <w:rPr>
                <w:rFonts w:ascii="Times New Roman"/>
                <w:b w:val="false"/>
                <w:i w:val="false"/>
                <w:color w:val="000000"/>
                <w:sz w:val="20"/>
              </w:rPr>
              <w:t>
1. Бейнебақылау: жалпы қолданыстағы орындарда (киім шешетін бөлме және дәретханадан басқа) бейнебақылау жүйесінің жұмыс істеп тұруы, кіру/шығу нүктелерінде кемінде 30 күн сақталатын бейнежазбалар мұрағатының болуы.</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2. Қатысушыларды аппараттық бақылау: QR генерациялау терминалдары немесе баланың заңды өкілінің биометриялық деректерін тану терминалдары ( сабаққа қатысуды аппараттық жүйесін енгізу туралы қатысуды бақылау журналына жауапты әкімшінің бұйрығы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3. Үй-жай түрі: жабық, оқшауланған, жылытылатын;</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қауіпсіздігі: өрт сөндіру жүйесі, эвакуация жоспары, өрт сөндіргіштер, сигнал беру жүйесі, көрсетілген шығу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Қолжетімді орта: қажет болған жағдайда пандустар мен көтергіштер (мүгедек балалармен сабақ өткізу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Санитариялық талаптар: санитарлық-эпидемиологиялық нормаларға сәйкес; күнделікті тазалық, ылғалды тазалау кестесі, дезинфекция және желдету журналдары, дәрі қобдишасы, алғашқы медициналық көмек бұрышы.</w:t>
            </w:r>
          </w:p>
          <w:p>
            <w:pPr>
              <w:spacing w:after="20"/>
              <w:ind w:left="20"/>
              <w:jc w:val="both"/>
            </w:pPr>
            <w:r>
              <w:rPr>
                <w:rFonts w:ascii="Times New Roman"/>
                <w:b w:val="false"/>
                <w:i w:val="false"/>
                <w:color w:val="000000"/>
                <w:sz w:val="20"/>
              </w:rPr>
              <w:t>
</w:t>
            </w:r>
            <w:r>
              <w:rPr>
                <w:rFonts w:ascii="Times New Roman"/>
                <w:b w:val="false"/>
                <w:i w:val="false"/>
                <w:color w:val="000000"/>
                <w:sz w:val="20"/>
              </w:rPr>
              <w:t>7. Дәретханалар: ұлдар мен қыздарға бөлек, қағаз және антисептикпен жабдықталған.</w:t>
            </w:r>
          </w:p>
          <w:p>
            <w:pPr>
              <w:spacing w:after="20"/>
              <w:ind w:left="20"/>
              <w:jc w:val="both"/>
            </w:pPr>
            <w:r>
              <w:rPr>
                <w:rFonts w:ascii="Times New Roman"/>
                <w:b w:val="false"/>
                <w:i w:val="false"/>
                <w:color w:val="000000"/>
                <w:sz w:val="20"/>
              </w:rPr>
              <w:t>
8. Сабақ кестесі: бекітілген сабақ (сабақ, оқу) кестесі.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Шығармашылық, оқыту және танымдық үйірмелер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5"/>
          <w:p>
            <w:pPr>
              <w:spacing w:after="20"/>
              <w:ind w:left="20"/>
              <w:jc w:val="both"/>
            </w:pPr>
            <w:r>
              <w:rPr>
                <w:rFonts w:ascii="Times New Roman"/>
                <w:b w:val="false"/>
                <w:i w:val="false"/>
                <w:color w:val="000000"/>
                <w:sz w:val="20"/>
              </w:rPr>
              <w:t xml:space="preserve">
Үй-жайға қойылатын талаптар: </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1) Төбе биіктігі: кемінде 2,8 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Температура режимі: +18°C-тан +22 °C-қа дейін, термометрлердің болуы;</w:t>
            </w:r>
          </w:p>
          <w:p>
            <w:pPr>
              <w:spacing w:after="20"/>
              <w:ind w:left="20"/>
              <w:jc w:val="both"/>
            </w:pPr>
            <w:r>
              <w:rPr>
                <w:rFonts w:ascii="Times New Roman"/>
                <w:b w:val="false"/>
                <w:i w:val="false"/>
                <w:color w:val="000000"/>
                <w:sz w:val="20"/>
              </w:rPr>
              <w:t>
3) Үй-жайдың алаңы: әрбір балаға кемінде 1,5 шаршы метр жұмыс кеңстігі есебінен;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жарақтандыруға қойылатын ең аз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Бейнелеу өнері үйірмелері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сурет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Мольберт, үстелдер, орындықтар, қылтаяқшалар, қарындаштар,өшіргіштер, сұйықтарға арналған сыйымдылықтар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Станоктар, үстелдер, орындықтар, қарындаштар, өшіргіштер, сиялар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фотосурет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фотостендтер, компьютерлер, түрлі-түсті принтерлер, фотоаппараттар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және мүсін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қыш шеңбер, сазды күйдіруге арналған пеш, қыш құралдары, сұйықтыққа арналған сыйымдылықтар, алжапқыштар, қылтаяқшалар, нақыштауға арналған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Мүсіндеу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тақталар мен қабырғалар, сйықтықтарға арналған сыйымдылықтар, алжапқыштар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Вокалдық үйірмелер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вокал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микрофондары бар дыбыс жабдықтары, пианино немесе басқа да ұқсас аспап,, қабырғадағы дыбыс сіңіргіш мата, айналар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ансамбль және хормен ән 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микрофондары бар дыбыс жабдықтары, пианино немесе басқа да ұқсас аспап,, қабырғадағы дыбыс сіңіргіш мата, айналар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микрофондары бар дыбыс жабдықтары, пианино немесе басқа да ұқсас аспап,, қабырғадағы дыбыс сіңіргіш мата, айналар, пюпитрлар, халықтық аспаптар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Би үйірмелері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"Халықтық) билер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Айналар, станоктар дыбыстық жабдықтар, паркет немесе линолеум, жеке кілемшелер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Айналар, станоктар дыбыстық жабдықтар, паркет немесе линолеум, жеке кілемшелер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(Эстрадалық) билер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Айналар, станоктар дыбыстық жабдықтар, паркет немесе линолеум, жеке кілемшелер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ансамбль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Айналар, станоктар дыбыстық жабдықтар, паркет немесе линолеум, жеке кілемшелер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билері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Айналар, станоктар дыбыстық жабдықтар, паркет немесе линолеум, жеке кілемшелер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Театр және кино үйірмелері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АктҰрлік өнер және сахналық сөйлеу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айна, реквизиттер, сахналық костюмдер, экран, дыбыстық құрылғылар, мінбелер,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өнері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өнеріне қатысты құарладар, арнайы үстелдер мен орындықтар, реквизиттер,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Қуыршақ үйірмесі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Ширмалар, реквизиттер, қуыршақтар, дыбыс жазу құрылғылары, экран, материалдар, үстел, орындық,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Режиссерлік өнер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компьютерлер,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графика, анимация және мультипликация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компьютерлер, компьютерлік бағдарламалар,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Бейнетүсірілім және монтаждау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компьютерлер, бейнекамералар,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Декоративтік-қолданбалы шығармашылық үйірмелер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кілем тоқу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станогы, қайшы, тарақ, пышақ, ілмек пышақ, таяқша, түрлі жіптер, үстелдер орындықтар, тоқу процесіне қатысты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Инелер, метрлер, қайшылар, тігін машиналары, кестелеуге қажетті материалдар (жіптер және маталар), орындықтар, қарындаштар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Бисермен өру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Үстердер, орындықтар, иіргіш, станок, бисерлі ине,жалпақ суреттерді тоқуға арналған станок, бисермен өру процесіне қажетті құрал-жабдықтар (ілмек, қайшы, дөңгелек тістеуік, түйреуіш, қылтаяқшалар, бисер моншақтар, стекярус, кримп, қысқыштар, түйреуіштер, байланыстырушы сақиналар, коннектор, спейсер шынжыр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спицтер, ілгектер, түйреуіштер, инелер, помпондар жасауға арналған құрылғы, бауларды тоқуға арналған құрылғыдар және басқа да тиісті құрал-саймандар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басу (тоқу)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инелер, төсемдер, ойықтар, фильц машинасы, пуходерка, қайшы, қарындаштар, сұйықтықтарға арналған сыйымдылықтар, алжапқыштар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қашаулар, балғалар, ара, жонғыш, милка, пышақтар, станоктар, шағын бұрғылар( бормашиналар), бұрауға арналған фразерлер, электр жонғыштар, ажарлағыш машиналар, скобель, тесу қысқыштар, сызғыш, шаршы, протектор, рулетка, алжапқыш, рейсмус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өнер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қысқыштар, егегіштер, шағын бұрғылар (бор машиналар), бұрғылар, фрезалар, тістегіштер, дөңгелек тістегіштер, ұлғайтқыштар, жылтырату және ажаралау жабдығы, нақыштауға және балқытуға арналған жабдықтар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Макраме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әртүрлі жуандықтағы жіптер, таспалар, баулар, қайшылар, сақиналар,макраме тоқуға арналған құрал-жабдықтар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Құрақ тігу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тігін машиналары, әртүрлі маталар, әртүрлі жуандықтағы жіптер, инелер, қайшылар,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кілемше-мат, пышақтар, сызғыш, теріге арналған маркер, шило, қайшы, ине, балға, қашау, тескіш, тері өңдеуге қатысты құрал-жабдықтар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Батик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батикке арналған бояулар, қылтаяқшалар, суық және ыстық батикке арналған құралдар, сұйықтыққа арнналған сыйымдылықтар, алжапқыштар,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Қағазбен модельдеу, оригами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қайшылар, түрлі-түсті қағаздар, қылтаяқшалар, қарындаштар және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Заманауи АРТ-индустрия үйірмелері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Визаж, грим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Айналар,гримдеу құралдары, орындықтар, материалдар, шамдар, косметикалық жинынтықтар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Модельдік өнер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Подиум, орындықтар, дыбыстық жабдықтар,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Киімдерді үлгілеу, пішу және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тігін машиналары, шамдар, қайшылар,оверлок, үтік, манекен, маталар,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Флористика, икебана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секаторлар, гүлдер, қайшылар, тістеуіктер,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Аспаптық орындаушылық үйірмелер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Пернелі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микрофондары бар дыбыс жабдықтары, қабырғадағы дыбыс сіңіргіш мата, айналар, пюпитрлар, пернелі аспаптар,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микрофондары бар дыбыс жабдықтары, қабырғадағы дыбыс сіңіргіш мата, айналар, пюпитрлар, ішекті аспаптар,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Үрмелі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микрофондары бар дыбыс жабдықтары, қабырғадағы дыбыс сіңіргіш мата, айналар, пюпитрлар, ішекті аспаптар,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микрофондары бар дыбыс жабдықтары, қабырғадағы дыбыс сіңіргіш мата, айналар, пюпитрлар, эстрадалық аспаптар,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Ұрмалы-соқпалы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микрофондары бар дыбыс жабдықтары, қабырғадағы дыбыс сіңіргіш мата, айналар, пюпитрлар, ұрмалы-соқпалы аспаптар,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микрофондары бар дыбыс жабдықтары, қабырғадағы дыбыс сіңіргіш мата, айналар, пюпитрлар, халық аспаптары,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ансамбль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микрофондары бар дыбыс жабдықтары, қабырғадағы дыбыс сіңіргіш мата, айналар, пюпитрлар, музыкалық аспаптар,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микрофондары бар дыбыс жабдықтары, қабырғадағы дыбыс сіңіргіш мата, айналар, пюпитрлар, домбыралар,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Музей ісі үйірмелері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гид (экскурсия жүргізушісі)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Үстелдер, орындықтар, әдебиеттер, интернет,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компьютерлер, карталар, археологиялық жұмыстарға қатысты құарл-жабдықтар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реставрациялау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орындықтар,компьютерлер, реставрациялауға қажетті құрал-жабдықтар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Әдеби үйірмелер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Үстелдер, орындықтар, әдебиеттер, домбыра,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Поэзия, проза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әбебиеттер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Үстелдер, орындықтар, әдебиеттер, домбыра,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Шешендік өнер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әбебиеттер,трибуналар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