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784ee" w14:textId="22784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облыстық бюджет туралы</w:t>
      </w:r>
    </w:p>
    <w:p>
      <w:pPr>
        <w:spacing w:after="0"/>
        <w:ind w:left="0"/>
        <w:jc w:val="both"/>
      </w:pPr>
      <w:r>
        <w:rPr>
          <w:rFonts w:ascii="Times New Roman"/>
          <w:b w:val="false"/>
          <w:i w:val="false"/>
          <w:color w:val="000000"/>
          <w:sz w:val="28"/>
        </w:rPr>
        <w:t>Атырау облыстық мәслихатының 2025 жылғы 12 желтоқсандағы № 196-VIII шешімі.</w:t>
      </w:r>
    </w:p>
    <w:p>
      <w:pPr>
        <w:spacing w:after="0"/>
        <w:ind w:left="0"/>
        <w:jc w:val="left"/>
      </w:pPr>
      <w:bookmarkStart w:name="z67" w:id="0"/>
      <w:r>
        <w:rPr>
          <w:rFonts w:ascii="Times New Roman"/>
          <w:b/>
          <w:i w:val="false"/>
          <w:color w:val="000000"/>
        </w:rPr>
        <w:t xml:space="preserve"> 2026 - 2028 жылдарға арналған облыстық бюджет туралы</w:t>
      </w:r>
    </w:p>
    <w:bookmarkEnd w:id="0"/>
    <w:bookmarkStart w:name="z4" w:id="1"/>
    <w:p>
      <w:pPr>
        <w:spacing w:after="0"/>
        <w:ind w:left="0"/>
        <w:jc w:val="both"/>
      </w:pPr>
      <w:r>
        <w:rPr>
          <w:rFonts w:ascii="Times New Roman"/>
          <w:b w:val="false"/>
          <w:i w:val="false"/>
          <w:color w:val="000000"/>
          <w:sz w:val="28"/>
        </w:rPr>
        <w:t xml:space="preserve">
      Қазақстан Республикасының Бюджет кодексінің </w:t>
      </w:r>
      <w:r>
        <w:rPr>
          <w:rFonts w:ascii="Times New Roman"/>
          <w:b w:val="false"/>
          <w:i w:val="false"/>
          <w:color w:val="000000"/>
          <w:sz w:val="28"/>
        </w:rPr>
        <w:t>91 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6 бабы 1 тармағы </w:t>
      </w:r>
      <w:r>
        <w:rPr>
          <w:rFonts w:ascii="Times New Roman"/>
          <w:b w:val="false"/>
          <w:i w:val="false"/>
          <w:color w:val="000000"/>
          <w:sz w:val="28"/>
        </w:rPr>
        <w:t>1) тармақшасына</w:t>
      </w:r>
      <w:r>
        <w:rPr>
          <w:rFonts w:ascii="Times New Roman"/>
          <w:b w:val="false"/>
          <w:i w:val="false"/>
          <w:color w:val="000000"/>
          <w:sz w:val="28"/>
        </w:rPr>
        <w:t xml:space="preserve"> сәйкес және облыс әкімдігімен ұсынылған 2026-2028 жылдарға арналған облыстық бюджет жобасын қарап, VІІІ шақырылған Атырау облыстық мәслихаты ШЕШТІ:</w:t>
      </w:r>
    </w:p>
    <w:bookmarkEnd w:id="1"/>
    <w:bookmarkStart w:name="z5" w:id="2"/>
    <w:p>
      <w:pPr>
        <w:spacing w:after="0"/>
        <w:ind w:left="0"/>
        <w:jc w:val="both"/>
      </w:pPr>
      <w:r>
        <w:rPr>
          <w:rFonts w:ascii="Times New Roman"/>
          <w:b w:val="false"/>
          <w:i w:val="false"/>
          <w:color w:val="000000"/>
          <w:sz w:val="28"/>
        </w:rPr>
        <w:t xml:space="preserve">
      1. 2026-2028 жылдарға арналған облыстық бюджет тиiсiнше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w:t>
      </w:r>
      <w:r>
        <w:rPr>
          <w:rFonts w:ascii="Times New Roman"/>
          <w:b w:val="false"/>
          <w:i w:val="false"/>
          <w:color w:val="000000"/>
          <w:sz w:val="28"/>
        </w:rPr>
        <w:t>-қосымшаларға сәйкес, оның iшiнде 2026 жылға келесідей көлемдерде бекiтiлсiн:</w:t>
      </w:r>
    </w:p>
    <w:bookmarkEnd w:id="2"/>
    <w:bookmarkStart w:name="z8" w:id="3"/>
    <w:p>
      <w:pPr>
        <w:spacing w:after="0"/>
        <w:ind w:left="0"/>
        <w:jc w:val="both"/>
      </w:pPr>
      <w:r>
        <w:rPr>
          <w:rFonts w:ascii="Times New Roman"/>
          <w:b w:val="false"/>
          <w:i w:val="false"/>
          <w:color w:val="000000"/>
          <w:sz w:val="28"/>
        </w:rPr>
        <w:t>
      1) кірістер – 986 441 623 мың теңге, оның ішінде:</w:t>
      </w:r>
    </w:p>
    <w:bookmarkEnd w:id="3"/>
    <w:bookmarkStart w:name="z9" w:id="4"/>
    <w:p>
      <w:pPr>
        <w:spacing w:after="0"/>
        <w:ind w:left="0"/>
        <w:jc w:val="both"/>
      </w:pPr>
      <w:r>
        <w:rPr>
          <w:rFonts w:ascii="Times New Roman"/>
          <w:b w:val="false"/>
          <w:i w:val="false"/>
          <w:color w:val="000000"/>
          <w:sz w:val="28"/>
        </w:rPr>
        <w:t>
      салықтық түсімдер – 150 645 161 мың теңге;</w:t>
      </w:r>
    </w:p>
    <w:bookmarkEnd w:id="4"/>
    <w:bookmarkStart w:name="z10" w:id="5"/>
    <w:p>
      <w:pPr>
        <w:spacing w:after="0"/>
        <w:ind w:left="0"/>
        <w:jc w:val="both"/>
      </w:pPr>
      <w:r>
        <w:rPr>
          <w:rFonts w:ascii="Times New Roman"/>
          <w:b w:val="false"/>
          <w:i w:val="false"/>
          <w:color w:val="000000"/>
          <w:sz w:val="28"/>
        </w:rPr>
        <w:t>
      салықтық емес түсімдер – 2 208 361мың теңге;</w:t>
      </w:r>
    </w:p>
    <w:bookmarkEnd w:id="5"/>
    <w:bookmarkStart w:name="z11" w:id="6"/>
    <w:p>
      <w:pPr>
        <w:spacing w:after="0"/>
        <w:ind w:left="0"/>
        <w:jc w:val="both"/>
      </w:pPr>
      <w:r>
        <w:rPr>
          <w:rFonts w:ascii="Times New Roman"/>
          <w:b w:val="false"/>
          <w:i w:val="false"/>
          <w:color w:val="000000"/>
          <w:sz w:val="28"/>
        </w:rPr>
        <w:t>
      негізгі капиталды сатудан түсетін түсімдер – 9 657 мың теңге;</w:t>
      </w:r>
    </w:p>
    <w:bookmarkEnd w:id="6"/>
    <w:bookmarkStart w:name="z12" w:id="7"/>
    <w:p>
      <w:pPr>
        <w:spacing w:after="0"/>
        <w:ind w:left="0"/>
        <w:jc w:val="both"/>
      </w:pPr>
      <w:r>
        <w:rPr>
          <w:rFonts w:ascii="Times New Roman"/>
          <w:b w:val="false"/>
          <w:i w:val="false"/>
          <w:color w:val="000000"/>
          <w:sz w:val="28"/>
        </w:rPr>
        <w:t>
      арнаулы түсімдер – 26 338 208 мың теңге;</w:t>
      </w:r>
    </w:p>
    <w:bookmarkEnd w:id="7"/>
    <w:bookmarkStart w:name="z13" w:id="8"/>
    <w:p>
      <w:pPr>
        <w:spacing w:after="0"/>
        <w:ind w:left="0"/>
        <w:jc w:val="both"/>
      </w:pPr>
      <w:r>
        <w:rPr>
          <w:rFonts w:ascii="Times New Roman"/>
          <w:b w:val="false"/>
          <w:i w:val="false"/>
          <w:color w:val="000000"/>
          <w:sz w:val="28"/>
        </w:rPr>
        <w:t>
      трансферттер түсімдері – 807 240 235 мың теңге;</w:t>
      </w:r>
    </w:p>
    <w:bookmarkEnd w:id="8"/>
    <w:bookmarkStart w:name="z14" w:id="9"/>
    <w:p>
      <w:pPr>
        <w:spacing w:after="0"/>
        <w:ind w:left="0"/>
        <w:jc w:val="both"/>
      </w:pPr>
      <w:r>
        <w:rPr>
          <w:rFonts w:ascii="Times New Roman"/>
          <w:b w:val="false"/>
          <w:i w:val="false"/>
          <w:color w:val="000000"/>
          <w:sz w:val="28"/>
        </w:rPr>
        <w:t>
      2) шығындар – 970 080 467 мың теңге;</w:t>
      </w:r>
    </w:p>
    <w:bookmarkEnd w:id="9"/>
    <w:bookmarkStart w:name="z15" w:id="10"/>
    <w:p>
      <w:pPr>
        <w:spacing w:after="0"/>
        <w:ind w:left="0"/>
        <w:jc w:val="both"/>
      </w:pPr>
      <w:r>
        <w:rPr>
          <w:rFonts w:ascii="Times New Roman"/>
          <w:b w:val="false"/>
          <w:i w:val="false"/>
          <w:color w:val="000000"/>
          <w:sz w:val="28"/>
        </w:rPr>
        <w:t>
      3) таза бюджеттік несиелендіру – 24 496 991 мың теңге, оның ішінде:</w:t>
      </w:r>
    </w:p>
    <w:bookmarkEnd w:id="10"/>
    <w:bookmarkStart w:name="z16" w:id="11"/>
    <w:p>
      <w:pPr>
        <w:spacing w:after="0"/>
        <w:ind w:left="0"/>
        <w:jc w:val="both"/>
      </w:pPr>
      <w:r>
        <w:rPr>
          <w:rFonts w:ascii="Times New Roman"/>
          <w:b w:val="false"/>
          <w:i w:val="false"/>
          <w:color w:val="000000"/>
          <w:sz w:val="28"/>
        </w:rPr>
        <w:t>
      бюджеттік несиелер – 24 496 991 мың теңге;</w:t>
      </w:r>
    </w:p>
    <w:bookmarkEnd w:id="11"/>
    <w:bookmarkStart w:name="z17" w:id="12"/>
    <w:p>
      <w:pPr>
        <w:spacing w:after="0"/>
        <w:ind w:left="0"/>
        <w:jc w:val="both"/>
      </w:pPr>
      <w:r>
        <w:rPr>
          <w:rFonts w:ascii="Times New Roman"/>
          <w:b w:val="false"/>
          <w:i w:val="false"/>
          <w:color w:val="000000"/>
          <w:sz w:val="28"/>
        </w:rPr>
        <w:t>
      бюджеттік несиелерді өтеу – 0 теңге;</w:t>
      </w:r>
    </w:p>
    <w:bookmarkEnd w:id="12"/>
    <w:bookmarkStart w:name="z18" w:id="13"/>
    <w:p>
      <w:pPr>
        <w:spacing w:after="0"/>
        <w:ind w:left="0"/>
        <w:jc w:val="both"/>
      </w:pPr>
      <w:r>
        <w:rPr>
          <w:rFonts w:ascii="Times New Roman"/>
          <w:b w:val="false"/>
          <w:i w:val="false"/>
          <w:color w:val="000000"/>
          <w:sz w:val="28"/>
        </w:rPr>
        <w:t>
      4) қаржы активтерімен операциялар бойынша сальдо – 8 000 000 мың теңге, оның ішінде:</w:t>
      </w:r>
    </w:p>
    <w:bookmarkEnd w:id="13"/>
    <w:bookmarkStart w:name="z19" w:id="14"/>
    <w:p>
      <w:pPr>
        <w:spacing w:after="0"/>
        <w:ind w:left="0"/>
        <w:jc w:val="both"/>
      </w:pPr>
      <w:r>
        <w:rPr>
          <w:rFonts w:ascii="Times New Roman"/>
          <w:b w:val="false"/>
          <w:i w:val="false"/>
          <w:color w:val="000000"/>
          <w:sz w:val="28"/>
        </w:rPr>
        <w:t>
      қаржы активтерін сатып алу – 8 000 000 мың теңге;</w:t>
      </w:r>
    </w:p>
    <w:bookmarkEnd w:id="14"/>
    <w:bookmarkStart w:name="z20" w:id="15"/>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bookmarkEnd w:id="15"/>
    <w:bookmarkStart w:name="z21" w:id="16"/>
    <w:p>
      <w:pPr>
        <w:spacing w:after="0"/>
        <w:ind w:left="0"/>
        <w:jc w:val="both"/>
      </w:pPr>
      <w:r>
        <w:rPr>
          <w:rFonts w:ascii="Times New Roman"/>
          <w:b w:val="false"/>
          <w:i w:val="false"/>
          <w:color w:val="000000"/>
          <w:sz w:val="28"/>
        </w:rPr>
        <w:t>
      5) бюджет тапшылығы (профициті) – -16 135 835 мың теңге;</w:t>
      </w:r>
    </w:p>
    <w:bookmarkEnd w:id="16"/>
    <w:bookmarkStart w:name="z22" w:id="17"/>
    <w:p>
      <w:pPr>
        <w:spacing w:after="0"/>
        <w:ind w:left="0"/>
        <w:jc w:val="both"/>
      </w:pPr>
      <w:r>
        <w:rPr>
          <w:rFonts w:ascii="Times New Roman"/>
          <w:b w:val="false"/>
          <w:i w:val="false"/>
          <w:color w:val="000000"/>
          <w:sz w:val="28"/>
        </w:rPr>
        <w:t>
      6) бюджет тапшылығын қаржыландыру (профицитін пайдалану) – 16 135 835 мың теңге:</w:t>
      </w:r>
    </w:p>
    <w:bookmarkEnd w:id="17"/>
    <w:bookmarkStart w:name="z23" w:id="18"/>
    <w:p>
      <w:pPr>
        <w:spacing w:after="0"/>
        <w:ind w:left="0"/>
        <w:jc w:val="both"/>
      </w:pPr>
      <w:r>
        <w:rPr>
          <w:rFonts w:ascii="Times New Roman"/>
          <w:b w:val="false"/>
          <w:i w:val="false"/>
          <w:color w:val="000000"/>
          <w:sz w:val="28"/>
        </w:rPr>
        <w:t>
      қарыздар түсімі – 19 046 991мың теңге;</w:t>
      </w:r>
    </w:p>
    <w:bookmarkEnd w:id="18"/>
    <w:bookmarkStart w:name="z68" w:id="19"/>
    <w:p>
      <w:pPr>
        <w:spacing w:after="0"/>
        <w:ind w:left="0"/>
        <w:jc w:val="both"/>
      </w:pPr>
      <w:r>
        <w:rPr>
          <w:rFonts w:ascii="Times New Roman"/>
          <w:b w:val="false"/>
          <w:i w:val="false"/>
          <w:color w:val="000000"/>
          <w:sz w:val="28"/>
        </w:rPr>
        <w:t>
      қарыздарды өтеу – 3 712 578 мың теңге;</w:t>
      </w:r>
    </w:p>
    <w:bookmarkEnd w:id="19"/>
    <w:bookmarkStart w:name="z69" w:id="20"/>
    <w:p>
      <w:pPr>
        <w:spacing w:after="0"/>
        <w:ind w:left="0"/>
        <w:jc w:val="both"/>
      </w:pPr>
      <w:r>
        <w:rPr>
          <w:rFonts w:ascii="Times New Roman"/>
          <w:b w:val="false"/>
          <w:i w:val="false"/>
          <w:color w:val="000000"/>
          <w:sz w:val="28"/>
        </w:rPr>
        <w:t>
      бюджет қаражатының пайдаланылатын қалдықтары – 801 422 мың теңге.</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Атырау облыстық мәслихатының 02.04.2026 </w:t>
      </w:r>
      <w:r>
        <w:rPr>
          <w:rFonts w:ascii="Times New Roman"/>
          <w:b w:val="false"/>
          <w:i w:val="false"/>
          <w:color w:val="000000"/>
          <w:sz w:val="28"/>
        </w:rPr>
        <w:t>№ 231-VIII</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2. Атырау қаласы мен аудандар бюджеттеріне жалпы мемлекеттік салық түсімінің жалпы сома нормативі 2026 жылға келесідей көлемде бекітілсін:</w:t>
      </w:r>
    </w:p>
    <w:bookmarkEnd w:id="21"/>
    <w:bookmarkStart w:name="z25" w:id="22"/>
    <w:p>
      <w:pPr>
        <w:spacing w:after="0"/>
        <w:ind w:left="0"/>
        <w:jc w:val="both"/>
      </w:pPr>
      <w:r>
        <w:rPr>
          <w:rFonts w:ascii="Times New Roman"/>
          <w:b w:val="false"/>
          <w:i w:val="false"/>
          <w:color w:val="000000"/>
          <w:sz w:val="28"/>
        </w:rPr>
        <w:t>
      103 101 "Әлеуметтік салық" коды бойынша:</w:t>
      </w:r>
    </w:p>
    <w:bookmarkEnd w:id="22"/>
    <w:bookmarkStart w:name="z26" w:id="23"/>
    <w:p>
      <w:pPr>
        <w:spacing w:after="0"/>
        <w:ind w:left="0"/>
        <w:jc w:val="both"/>
      </w:pPr>
      <w:r>
        <w:rPr>
          <w:rFonts w:ascii="Times New Roman"/>
          <w:b w:val="false"/>
          <w:i w:val="false"/>
          <w:color w:val="000000"/>
          <w:sz w:val="28"/>
        </w:rPr>
        <w:t>
      жеке облыстық бюджетке – 100%.</w:t>
      </w:r>
    </w:p>
    <w:bookmarkEnd w:id="23"/>
    <w:bookmarkStart w:name="z27" w:id="24"/>
    <w:p>
      <w:pPr>
        <w:spacing w:after="0"/>
        <w:ind w:left="0"/>
        <w:jc w:val="both"/>
      </w:pPr>
      <w:r>
        <w:rPr>
          <w:rFonts w:ascii="Times New Roman"/>
          <w:b w:val="false"/>
          <w:i w:val="false"/>
          <w:color w:val="000000"/>
          <w:sz w:val="28"/>
        </w:rPr>
        <w:t>
      3. Аудандар мен қала бюджеттерінен облыстық бюджетке бюджеттік алымдардың 2026 жылға арналған көлемдері 794 569 620 мың теңге сомасында, оның ішінде:</w:t>
      </w:r>
    </w:p>
    <w:bookmarkEnd w:id="24"/>
    <w:bookmarkStart w:name="z28" w:id="25"/>
    <w:p>
      <w:pPr>
        <w:spacing w:after="0"/>
        <w:ind w:left="0"/>
        <w:jc w:val="both"/>
      </w:pPr>
      <w:r>
        <w:rPr>
          <w:rFonts w:ascii="Times New Roman"/>
          <w:b w:val="false"/>
          <w:i w:val="false"/>
          <w:color w:val="000000"/>
          <w:sz w:val="28"/>
        </w:rPr>
        <w:t>
      Жылыой ауданынан – 282 174 564 мың теңге;</w:t>
      </w:r>
    </w:p>
    <w:bookmarkEnd w:id="25"/>
    <w:bookmarkStart w:name="z29" w:id="26"/>
    <w:p>
      <w:pPr>
        <w:spacing w:after="0"/>
        <w:ind w:left="0"/>
        <w:jc w:val="both"/>
      </w:pPr>
      <w:r>
        <w:rPr>
          <w:rFonts w:ascii="Times New Roman"/>
          <w:b w:val="false"/>
          <w:i w:val="false"/>
          <w:color w:val="000000"/>
          <w:sz w:val="28"/>
        </w:rPr>
        <w:t>
      Атырау қаласынан – 512 395 056 мың теңге көзделсiн.</w:t>
      </w:r>
    </w:p>
    <w:bookmarkEnd w:id="26"/>
    <w:bookmarkStart w:name="z30" w:id="27"/>
    <w:p>
      <w:pPr>
        <w:spacing w:after="0"/>
        <w:ind w:left="0"/>
        <w:jc w:val="both"/>
      </w:pPr>
      <w:r>
        <w:rPr>
          <w:rFonts w:ascii="Times New Roman"/>
          <w:b w:val="false"/>
          <w:i w:val="false"/>
          <w:color w:val="000000"/>
          <w:sz w:val="28"/>
        </w:rPr>
        <w:t>
      4. Облыстық бюджеттен аудандар бюджеттеріне берілетін субвенциялар көлемдері 2026 жылға 16 997 326 мың теңге сомасында, оның ішінде:</w:t>
      </w:r>
    </w:p>
    <w:bookmarkEnd w:id="27"/>
    <w:bookmarkStart w:name="z31" w:id="28"/>
    <w:p>
      <w:pPr>
        <w:spacing w:after="0"/>
        <w:ind w:left="0"/>
        <w:jc w:val="both"/>
      </w:pPr>
      <w:r>
        <w:rPr>
          <w:rFonts w:ascii="Times New Roman"/>
          <w:b w:val="false"/>
          <w:i w:val="false"/>
          <w:color w:val="000000"/>
          <w:sz w:val="28"/>
        </w:rPr>
        <w:t>
      Құрманғазы ауданы – 3 509 942 мың теңге;</w:t>
      </w:r>
    </w:p>
    <w:bookmarkEnd w:id="28"/>
    <w:bookmarkStart w:name="z32" w:id="29"/>
    <w:p>
      <w:pPr>
        <w:spacing w:after="0"/>
        <w:ind w:left="0"/>
        <w:jc w:val="both"/>
      </w:pPr>
      <w:r>
        <w:rPr>
          <w:rFonts w:ascii="Times New Roman"/>
          <w:b w:val="false"/>
          <w:i w:val="false"/>
          <w:color w:val="000000"/>
          <w:sz w:val="28"/>
        </w:rPr>
        <w:t>
      Индер ауданы – 4 500 047 мың теңге;</w:t>
      </w:r>
    </w:p>
    <w:bookmarkEnd w:id="29"/>
    <w:bookmarkStart w:name="z33" w:id="30"/>
    <w:p>
      <w:pPr>
        <w:spacing w:after="0"/>
        <w:ind w:left="0"/>
        <w:jc w:val="both"/>
      </w:pPr>
      <w:r>
        <w:rPr>
          <w:rFonts w:ascii="Times New Roman"/>
          <w:b w:val="false"/>
          <w:i w:val="false"/>
          <w:color w:val="000000"/>
          <w:sz w:val="28"/>
        </w:rPr>
        <w:t>
      Исатай ауданы – 258 247 мың теңге;</w:t>
      </w:r>
    </w:p>
    <w:bookmarkEnd w:id="30"/>
    <w:bookmarkStart w:name="z34" w:id="31"/>
    <w:p>
      <w:pPr>
        <w:spacing w:after="0"/>
        <w:ind w:left="0"/>
        <w:jc w:val="both"/>
      </w:pPr>
      <w:r>
        <w:rPr>
          <w:rFonts w:ascii="Times New Roman"/>
          <w:b w:val="false"/>
          <w:i w:val="false"/>
          <w:color w:val="000000"/>
          <w:sz w:val="28"/>
        </w:rPr>
        <w:t>
      Қызылқоға ауданы – 6 358 120 мың теңге;</w:t>
      </w:r>
    </w:p>
    <w:bookmarkEnd w:id="31"/>
    <w:bookmarkStart w:name="z35" w:id="32"/>
    <w:p>
      <w:pPr>
        <w:spacing w:after="0"/>
        <w:ind w:left="0"/>
        <w:jc w:val="both"/>
      </w:pPr>
      <w:r>
        <w:rPr>
          <w:rFonts w:ascii="Times New Roman"/>
          <w:b w:val="false"/>
          <w:i w:val="false"/>
          <w:color w:val="000000"/>
          <w:sz w:val="28"/>
        </w:rPr>
        <w:t>
      Мақат ауданы – 1 859 018 мың теңге;</w:t>
      </w:r>
    </w:p>
    <w:bookmarkEnd w:id="32"/>
    <w:bookmarkStart w:name="z36" w:id="33"/>
    <w:p>
      <w:pPr>
        <w:spacing w:after="0"/>
        <w:ind w:left="0"/>
        <w:jc w:val="both"/>
      </w:pPr>
      <w:r>
        <w:rPr>
          <w:rFonts w:ascii="Times New Roman"/>
          <w:b w:val="false"/>
          <w:i w:val="false"/>
          <w:color w:val="000000"/>
          <w:sz w:val="28"/>
        </w:rPr>
        <w:t>
      Махамбет ауданы – 511 952 мың теңге көзделсiн.</w:t>
      </w:r>
    </w:p>
    <w:bookmarkEnd w:id="33"/>
    <w:bookmarkStart w:name="z37" w:id="34"/>
    <w:p>
      <w:pPr>
        <w:spacing w:after="0"/>
        <w:ind w:left="0"/>
        <w:jc w:val="both"/>
      </w:pPr>
      <w:r>
        <w:rPr>
          <w:rFonts w:ascii="Times New Roman"/>
          <w:b w:val="false"/>
          <w:i w:val="false"/>
          <w:color w:val="000000"/>
          <w:sz w:val="28"/>
        </w:rPr>
        <w:t>
      5. 2026 жылғы 1 қаңтардан бастап әскери қызметшілерге (мерзiмдi қызметтегі әскери қызметшілерден басқа) және арнаулы мемлекеттік және құқық қорғау органдарының, мемлекеттік фельдъегерлік қызметтің қызметкерлеріне тұрғынжайды күтіп-ұстауға және коммуналдық қызметтерге ақы төлеуге ақшалай өтемақының айлық мөлшерi 3 739 теңге сомасында ескерілсін.</w:t>
      </w:r>
    </w:p>
    <w:bookmarkEnd w:id="34"/>
    <w:bookmarkStart w:name="z38" w:id="35"/>
    <w:p>
      <w:pPr>
        <w:spacing w:after="0"/>
        <w:ind w:left="0"/>
        <w:jc w:val="both"/>
      </w:pPr>
      <w:r>
        <w:rPr>
          <w:rFonts w:ascii="Times New Roman"/>
          <w:b w:val="false"/>
          <w:i w:val="false"/>
          <w:color w:val="000000"/>
          <w:sz w:val="28"/>
        </w:rPr>
        <w:t>
      6. 2026 жылға жергілікті атқарушы органдарының резерві 3 550 831 мың теңге сомасында бекітілсін.</w:t>
      </w:r>
    </w:p>
    <w:bookmarkEnd w:id="35"/>
    <w:bookmarkStart w:name="z39" w:id="36"/>
    <w:p>
      <w:pPr>
        <w:spacing w:after="0"/>
        <w:ind w:left="0"/>
        <w:jc w:val="both"/>
      </w:pPr>
      <w:r>
        <w:rPr>
          <w:rFonts w:ascii="Times New Roman"/>
          <w:b w:val="false"/>
          <w:i w:val="false"/>
          <w:color w:val="000000"/>
          <w:sz w:val="28"/>
        </w:rPr>
        <w:t>
      7. 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 4-қосымшаға сәйкес бекiтiлсiн.</w:t>
      </w:r>
    </w:p>
    <w:bookmarkEnd w:id="36"/>
    <w:bookmarkStart w:name="z40" w:id="37"/>
    <w:p>
      <w:pPr>
        <w:spacing w:after="0"/>
        <w:ind w:left="0"/>
        <w:jc w:val="both"/>
      </w:pPr>
      <w:r>
        <w:rPr>
          <w:rFonts w:ascii="Times New Roman"/>
          <w:b w:val="false"/>
          <w:i w:val="false"/>
          <w:color w:val="000000"/>
          <w:sz w:val="28"/>
        </w:rPr>
        <w:t>
      8. 2026 жылға арналған жергілікті бюджеттi атқару процесiнде секвестрлеуге жатпайтын жергілікті бюджеттiк бағдарламалардың тiзбесi 5-қосымшаға сәйкес бекітілсін.</w:t>
      </w:r>
    </w:p>
    <w:bookmarkEnd w:id="37"/>
    <w:bookmarkStart w:name="z41" w:id="38"/>
    <w:p>
      <w:pPr>
        <w:spacing w:after="0"/>
        <w:ind w:left="0"/>
        <w:jc w:val="both"/>
      </w:pPr>
      <w:r>
        <w:rPr>
          <w:rFonts w:ascii="Times New Roman"/>
          <w:b w:val="false"/>
          <w:i w:val="false"/>
          <w:color w:val="000000"/>
          <w:sz w:val="28"/>
        </w:rPr>
        <w:t>
      9. Осы шешімнің орындалуын бақылау облыстық мәслихаттың бюджет, қаржы, экономика және өңірлік даму мәселелері жөніндегі тұрақты комиссиясына жүктелсін.</w:t>
      </w:r>
    </w:p>
    <w:bookmarkEnd w:id="38"/>
    <w:bookmarkStart w:name="z42" w:id="39"/>
    <w:p>
      <w:pPr>
        <w:spacing w:after="0"/>
        <w:ind w:left="0"/>
        <w:jc w:val="both"/>
      </w:pPr>
      <w:r>
        <w:rPr>
          <w:rFonts w:ascii="Times New Roman"/>
          <w:b w:val="false"/>
          <w:i w:val="false"/>
          <w:color w:val="000000"/>
          <w:sz w:val="28"/>
        </w:rPr>
        <w:t>
      10. Осы шешім 2026 жылғы 1 қаңтардан бастап қолданысқа енгізіледі.</w:t>
      </w:r>
    </w:p>
    <w:bookmarkEnd w:id="39"/>
    <w:bookmarkStart w:name="z71" w:id="40"/>
    <w:p>
      <w:pPr>
        <w:spacing w:after="0"/>
        <w:ind w:left="0"/>
        <w:jc w:val="both"/>
      </w:pPr>
      <w:r>
        <w:rPr>
          <w:rFonts w:ascii="Times New Roman"/>
          <w:b w:val="false"/>
          <w:i w:val="false"/>
          <w:color w:val="000000"/>
          <w:sz w:val="28"/>
        </w:rPr>
        <w:t>
      11. 2026 жылға арналған облыстық бюджетте мемлекеттік бағалы қағаздарды шығару арқылы 11 750 729 мың теңге сомасында қарыздардың түсімдері ескерілсін, оның ішінде:</w:t>
      </w:r>
    </w:p>
    <w:bookmarkEnd w:id="40"/>
    <w:bookmarkStart w:name="z72" w:id="41"/>
    <w:p>
      <w:pPr>
        <w:spacing w:after="0"/>
        <w:ind w:left="0"/>
        <w:jc w:val="both"/>
      </w:pPr>
      <w:r>
        <w:rPr>
          <w:rFonts w:ascii="Times New Roman"/>
          <w:b w:val="false"/>
          <w:i w:val="false"/>
          <w:color w:val="000000"/>
          <w:sz w:val="28"/>
        </w:rPr>
        <w:t>
      жылу, сумен жабдықтау және су бұру жүйелерін реконструкциялау және салуға кредит беруге - 6 750 729 мың теңге;</w:t>
      </w:r>
    </w:p>
    <w:bookmarkEnd w:id="41"/>
    <w:bookmarkStart w:name="z73" w:id="42"/>
    <w:p>
      <w:pPr>
        <w:spacing w:after="0"/>
        <w:ind w:left="0"/>
        <w:jc w:val="both"/>
      </w:pPr>
      <w:r>
        <w:rPr>
          <w:rFonts w:ascii="Times New Roman"/>
          <w:b w:val="false"/>
          <w:i w:val="false"/>
          <w:color w:val="000000"/>
          <w:sz w:val="28"/>
        </w:rPr>
        <w:t>
      тұрғын үй сатып алуға кредит беруге - 5 000 000 мың теңге</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Шешім 11-тармақпен толықтырылды - Атырау облыстық мәслихатының 02.04.2026 </w:t>
      </w:r>
      <w:r>
        <w:rPr>
          <w:rFonts w:ascii="Times New Roman"/>
          <w:b w:val="false"/>
          <w:i w:val="false"/>
          <w:color w:val="000000"/>
          <w:sz w:val="28"/>
        </w:rPr>
        <w:t>№ 231-VIII</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Хайруллиев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облыстық</w:t>
            </w:r>
            <w:r>
              <w:br/>
            </w:r>
            <w:r>
              <w:rPr>
                <w:rFonts w:ascii="Times New Roman"/>
                <w:b w:val="false"/>
                <w:i w:val="false"/>
                <w:color w:val="000000"/>
                <w:sz w:val="20"/>
              </w:rPr>
              <w:t>мәслихатының 2026 жылғы</w:t>
            </w:r>
            <w:r>
              <w:br/>
            </w:r>
            <w:r>
              <w:rPr>
                <w:rFonts w:ascii="Times New Roman"/>
                <w:b w:val="false"/>
                <w:i w:val="false"/>
                <w:color w:val="000000"/>
                <w:sz w:val="20"/>
              </w:rPr>
              <w:t>12 желтоқсандағы № 196-VIII</w:t>
            </w:r>
            <w:r>
              <w:br/>
            </w:r>
            <w:r>
              <w:rPr>
                <w:rFonts w:ascii="Times New Roman"/>
                <w:b w:val="false"/>
                <w:i w:val="false"/>
                <w:color w:val="000000"/>
                <w:sz w:val="20"/>
              </w:rPr>
              <w:t>шешіміне 1-қосымша</w:t>
            </w:r>
          </w:p>
        </w:tc>
      </w:tr>
    </w:tbl>
    <w:bookmarkStart w:name="z45" w:id="43"/>
    <w:p>
      <w:pPr>
        <w:spacing w:after="0"/>
        <w:ind w:left="0"/>
        <w:jc w:val="left"/>
      </w:pPr>
      <w:r>
        <w:rPr>
          <w:rFonts w:ascii="Times New Roman"/>
          <w:b/>
          <w:i w:val="false"/>
          <w:color w:val="000000"/>
        </w:rPr>
        <w:t xml:space="preserve"> 2026 жылға арналған облыстық бюджет</w:t>
      </w:r>
    </w:p>
    <w:bookmarkEnd w:id="43"/>
    <w:bookmarkStart w:name="z75" w:id="44"/>
    <w:p>
      <w:pPr>
        <w:spacing w:after="0"/>
        <w:ind w:left="0"/>
        <w:jc w:val="left"/>
      </w:pPr>
      <w:r>
        <w:rPr>
          <w:rFonts w:ascii="Times New Roman"/>
          <w:b/>
          <w:i w:val="false"/>
          <w:color w:val="000000"/>
        </w:rPr>
        <w:t xml:space="preserve"> Ескерту. 1-қосымша жаңа редакцияда - Атырау облыстық мәслихатының 02.04.2026  </w:t>
      </w:r>
      <w:r>
        <w:rPr>
          <w:rFonts w:ascii="Times New Roman"/>
          <w:b/>
          <w:i w:val="false"/>
          <w:color w:val="000000"/>
        </w:rPr>
        <w:t>№ 231-VIII</w:t>
      </w:r>
      <w:r>
        <w:rPr>
          <w:rFonts w:ascii="Times New Roman"/>
          <w:b/>
          <w:i w:val="false"/>
          <w:color w:val="000000"/>
        </w:rPr>
        <w:t xml:space="preserve"> шешімімен (01.01.2026 бастап қолданысқа енгізіледі).</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986 441 623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150 645 161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148 445 161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148 445 161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 көрсетуге салынатын iшкi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түсiмдер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2 208 361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1 464 430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кәсіпорынның таза кірісі бөлігіндегі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28 674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741 931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741 931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9 657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9 657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9 657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26 338 208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26 338 208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26 338 208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807 240 235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795 444 765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бюджеттерден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795 444 765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11 795 470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11 795 470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45"/>
          <w:p>
            <w:pPr>
              <w:spacing w:after="20"/>
              <w:ind w:left="20"/>
              <w:jc w:val="both"/>
            </w:pPr>
            <w:r>
              <w:rPr>
                <w:rFonts w:ascii="Times New Roman"/>
                <w:b w:val="false"/>
                <w:i w:val="false"/>
                <w:color w:val="000000"/>
                <w:sz w:val="20"/>
              </w:rPr>
              <w:t>
 </w:t>
            </w:r>
          </w:p>
          <w:bookmarkEnd w:id="45"/>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функционалдық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970 080 467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7 836 276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3 253 482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190 901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151 942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2 508 121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2 112 636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109 954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285 531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213 744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213 744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340 716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340 716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2 190 778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және коммуналдық меншік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2 190 778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734 521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меншікке мүлікті сатып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1 447 157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765 028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765 028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747 478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1 626 988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355 906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200 906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ғылыми, ғылыми-техникалық жобалар мен бағдарламалар жүргізуді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1 271 082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926 906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344 176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14 423 009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846 840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846 840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азаматтық қорғаныстың іс-шаралары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815 091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13 576 169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жағдайдар, азаматтық қорғаныс саласындағы уәкілетті органдардың аумақтық органы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3 076 349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1 683 662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1 392 687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6 602 032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1 338 245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объектілерді және аумақтарды табиғи және дүлей зілзалалардан инженерлік қорғау жөнінде жұмыстар жүргізу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5 263 787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3 897 788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117 870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3 779 918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26 231 127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26 231 127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25 912 572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17 643 184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8 264 586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бюджеттен қаржыландырылатын қылмыстық-атқару (пенитенциарлық) жүйесінің атқарушы органы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295 139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295 139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286 394 031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39 597 428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35 178 651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20 330 743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14 847 908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4 418 777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4 418 777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184 602 118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146 961 293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2 266 926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4 936 535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6 439 411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87 330 130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36 998 743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8 973 468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27 841 733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27 841 733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9 799 092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8 115 047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1 684 045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16 041 731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1 144 477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1 144 477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14 045 407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14 045 407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851 847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851 847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58 262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58 262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12 584 525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503 094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503 094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12 081 431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12 081 431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33 468 221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33 468 221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2 655 062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1 787 159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921 425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965 164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246 780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504 617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7 656 054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18 596 022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133 293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37 487 314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24 731 874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4 976 597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208 324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32 448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4 518 256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217 569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1 064 315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1 064 315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18 690 962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18 690 962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1 538 804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1 538 804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1 538 804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440 654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440 654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440 654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10 683 459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10 683 459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300 210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221 001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290 161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140 925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9 681 162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16 458 527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5 172 161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4 682 128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557 301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1 584 882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863 173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588 262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1 078 082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490 033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347 457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130 272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8 899 047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8 899 047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 қолдау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2 050 255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6 848 792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2 387 319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2 387 319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260 651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200 616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411 306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1 464 726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67 427 898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67 227 898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65 925 383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1 847 516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2 662 757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501 411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7 103 729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852 486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24 002 877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28 952 607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1 302 515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1 302 515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50 477 478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19 358 256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14 573 559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14 573 559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4 784 697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427 348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975 369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3 381 980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23 063 611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9 806 593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9 806 593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13 257 018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спорт және туризм саласында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782 983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282 218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10 818 943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1 372 874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3 938 568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1 422 171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1 422 171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541 177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99 805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441 372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цифрландыру және архивтер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1 975 220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архив ісін басқару жөніндегі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1 513 926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461 294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199 207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199 207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187 212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3 917 836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1 556 021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1 118 105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341 902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2 361 815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тілдерді дамыту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244 663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2 117 152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505 361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18 697 172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9 573 857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9 573 857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қолдау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36 330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таурларын өндірушілерге су жеткізу бойынша көрсетілетін қызметтердің құнын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пунктіне ветеринариялық препараттарды тасымалдау бойынша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250 600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41 098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270 259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184 045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1 266 000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1 071 500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2 767 361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715 552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189 869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189 869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525 683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525 683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1 067 888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1 067 888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1 047 888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497 600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497 600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балық өсіру өнімділігі мен сапасын арттыруды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497 600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3 217 934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1 790 699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158 920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315 840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объетілерін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399 213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87 726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1 427 235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объетілерін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1 427 235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3 624 341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3 624 341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қатынастарын реттеу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495 221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тауарларының өңірлік тұрақтандыру қорларын қалыптастыру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129 120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24 102 753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24 102 753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24 001 749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272 357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дамытудың кешенді схемаларын және елді мекендердің бас жоспарларын әзірлеу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246 105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2 903 094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20 580 193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101 004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101 004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63 615 228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23 496 435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23 496 435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5 762 544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523 698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автомобиль жолдарын және елді-мекендердің көшелерін күрделі және орташа жөндеу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17 210 193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40 118 793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40 118 793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440 726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1 551 600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34 326 467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73 318 584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2 240 089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2 240 089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2 096 989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71 078 495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13 215 157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13 215 157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358 359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358 359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52 567 992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3 550 831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12 042 407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бюджеттерiнің қолма-қол ақша тапшылығын жабуға арналған облыстық жергілікті атқарушы органының резервi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36 874 754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4 906 930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4 906 930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1 505 477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1 505 477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1 505 477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1 500 651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281 600 232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281 600 232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281 600 232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262 404 282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16 997 326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7 966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2 184 455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24 496 991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24 496 991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15 200 729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15 200 729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10 200 729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сумен жабдықтау және су бұру жүйелерін реконструкциялау және салу үшін кредит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6 750 729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алдын ала және аралық тұрғын үй қарыздарын беру үшін "Отбасы банк" тұрғын үй құрылыс жинақ банкі" АҚ-ға бюджеттік кредит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 бюджеттік кредит түріндегі әлеуметтік қолдау ретінде тұрғын үй сертификаттарын беру үшін кредиттеу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7 296 262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296 262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296 262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296 262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бизнесті қаржыландыру және ауыл халқына шағын кредит беру үшін "ҚазАгро" ҰБХ" Ақ-ның еншілес ұйымдарына кредит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орталықтарда, моноқалаларда кәсіпкерлікті дамытуға жәрдемдесуге кредит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46"/>
          <w:p>
            <w:pPr>
              <w:spacing w:after="20"/>
              <w:ind w:left="20"/>
              <w:jc w:val="both"/>
            </w:pPr>
            <w:r>
              <w:rPr>
                <w:rFonts w:ascii="Times New Roman"/>
                <w:b w:val="false"/>
                <w:i w:val="false"/>
                <w:color w:val="000000"/>
                <w:sz w:val="20"/>
              </w:rPr>
              <w:t>
 </w:t>
            </w:r>
          </w:p>
          <w:bookmarkEnd w:id="46"/>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функционалдық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ІV.Қаржы активтерімен жасалатын операциялар бойынша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8 000 000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8 000 000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8 000 000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8 000 000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8 000 000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8 000 000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Әлеуметтік-кәсіпкерлік корпорациясының жарғылық капиталын ұлғайту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8 000 000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V.Бюджет тапшылығы (профициті)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-16 135 835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VI.Бюджет тапшылығын қаржыландыру (профицитін пайдалану)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16 135 835</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облыстық</w:t>
            </w:r>
            <w:r>
              <w:br/>
            </w:r>
            <w:r>
              <w:rPr>
                <w:rFonts w:ascii="Times New Roman"/>
                <w:b w:val="false"/>
                <w:i w:val="false"/>
                <w:color w:val="000000"/>
                <w:sz w:val="20"/>
              </w:rPr>
              <w:t>мәслихатының 2026 жылғы</w:t>
            </w:r>
            <w:r>
              <w:br/>
            </w:r>
            <w:r>
              <w:rPr>
                <w:rFonts w:ascii="Times New Roman"/>
                <w:b w:val="false"/>
                <w:i w:val="false"/>
                <w:color w:val="000000"/>
                <w:sz w:val="20"/>
              </w:rPr>
              <w:t>12 желтоқсандағы № 196-VIII</w:t>
            </w:r>
            <w:r>
              <w:br/>
            </w:r>
            <w:r>
              <w:rPr>
                <w:rFonts w:ascii="Times New Roman"/>
                <w:b w:val="false"/>
                <w:i w:val="false"/>
                <w:color w:val="000000"/>
                <w:sz w:val="20"/>
              </w:rPr>
              <w:t>шешіміне 2-қосымша</w:t>
            </w:r>
          </w:p>
        </w:tc>
      </w:tr>
    </w:tbl>
    <w:bookmarkStart w:name="z49" w:id="47"/>
    <w:p>
      <w:pPr>
        <w:spacing w:after="0"/>
        <w:ind w:left="0"/>
        <w:jc w:val="left"/>
      </w:pPr>
      <w:r>
        <w:rPr>
          <w:rFonts w:ascii="Times New Roman"/>
          <w:b/>
          <w:i w:val="false"/>
          <w:color w:val="000000"/>
        </w:rPr>
        <w:t xml:space="preserve"> 2027 жылға арналған облыстық бюджет</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991 066 049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142 625 532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140 054 767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140 054 767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 көрсетуге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2 570 765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1 520 765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кәсіпорынның таза кірісі бөлігіндегі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27 708 283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27 708 283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27 708 283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820 520 077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820 520 077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бюджеттерден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820 520 077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48"/>
          <w:p>
            <w:pPr>
              <w:spacing w:after="20"/>
              <w:ind w:left="20"/>
              <w:jc w:val="both"/>
            </w:pPr>
            <w:r>
              <w:rPr>
                <w:rFonts w:ascii="Times New Roman"/>
                <w:b w:val="false"/>
                <w:i w:val="false"/>
                <w:color w:val="000000"/>
                <w:sz w:val="20"/>
              </w:rPr>
              <w:t>
 </w:t>
            </w:r>
          </w:p>
          <w:bookmarkEnd w:id="48"/>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функционалдық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986 156 135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5 960 607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3 402 600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2 678 996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2 105 120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573 876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213 537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213 537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және коммуналдық меншік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411 692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1 470 085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ғылыми, ғылыми-техникалық жобалар мен бағдарламалар жүргізуді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1 269 116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926 747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342 369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11 797 279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азаматтық қорғаныстың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485 482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11 280 048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жағдайдар,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4 182 190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2 789 503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1 392 687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7 023 307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2 524 111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объектілерді және аумақтарды табиғи және дүлей зілзалалардан инженерлік қорғау жөнінде жұмыстар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4 499 196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25 069 825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25 069 825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24 815 915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17 243 483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7 567 630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бюджеттен қаржыландырылатын қылмыстық-атқару (пенитенциарлық) жүйесінің атқарушы органы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272 708 652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39 081 097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34 980 613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20 132 665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14 847 948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4 100 484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4 100 484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190 264 540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147 940 077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2 275 976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4 955 604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6 497 444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88 037 187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46 157 786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32 518 809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32 518 809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9 805 654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8 121 338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1 684 316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15 229 222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1 184 619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1 184 619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13 762 030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13 762 030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13 179 197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503 094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503 094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12 676 103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12 676 103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14 807 609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14 807 609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2 656 497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1 686 159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922 977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1 192 181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7 475 267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20 023 730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15 108 411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2 180 496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1 722 541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217 569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1 053 672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1 053 672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11 874 243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11 874 243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2 263 929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2 263 929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2 263 929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2 118 170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2 118 170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290 161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1 162 746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16 041 936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5 090 348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4 597 909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556 886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1 574 795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931 192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586 987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937 621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492 439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348 798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131 337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8 651 834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8 651 834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1 669 229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6 982 605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2 299 754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2 240 222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1 989 586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70 356 899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70 154 813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68 870 693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1 012 731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2 662 757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4 016 491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20 701 496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20 768 631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19 608 587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1 284 120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1 284 120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40 721 732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6 426 579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2 340 886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2 340 886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4 085 693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2 857 108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28 691 879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17 478 092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17 478 092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11 213 787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спорт және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282 218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10 824 917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3 725 691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1 362 639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1 362 639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цифрландыру және архивтер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1 835 252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архив ісін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1 406 676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428 576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187 284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1 678 304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1 534 484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1 185 387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тілдерді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13 496 073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10 147 815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10 147 815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43 873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пунктіне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132 598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1 468 044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2 608 495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1 075 972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1 075 972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1 055 972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балық өсіру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248 912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248 912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158 693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486 548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486 548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12 721 860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12 721 860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12 620 885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912 325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дамытудың кешенді схемаларын және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2 903 094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8 726 643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45 970 109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17 032 361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17 032 361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3 760 639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13 271 722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28 937 748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28 937 748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358 193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1 551 600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1 937 244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25 090 711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204 995 683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қызметтерді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2 240 089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2 240 089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1 910 406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186 583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202 635 594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15 396 924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15 396 924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183 030 040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3 410 919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154 519 121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бюджеттерiнің қолма-қол ақша тапшылығын жабуға арналған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4 178 573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4 178 573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1 504 581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1 504 581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1 504 581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1 500 651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244 787 170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244 787 170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244 787 170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237 910 881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6 876 289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 бюджеттік кредит түріндегі әлеуметтік қолдау ретінде тұрғын үй сертификаттарын беру үшін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орталықтарда, моноқалаларда кәсіпкерлікті дамытуға жәрдемдесуге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49"/>
          <w:p>
            <w:pPr>
              <w:spacing w:after="20"/>
              <w:ind w:left="20"/>
              <w:jc w:val="both"/>
            </w:pPr>
            <w:r>
              <w:rPr>
                <w:rFonts w:ascii="Times New Roman"/>
                <w:b w:val="false"/>
                <w:i w:val="false"/>
                <w:color w:val="000000"/>
                <w:sz w:val="20"/>
              </w:rPr>
              <w:t>
 </w:t>
            </w:r>
          </w:p>
          <w:bookmarkEnd w:id="49"/>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функционалдық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V.Бюджет тапшылығы (профициті)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3459914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-3459914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облыстық</w:t>
            </w:r>
            <w:r>
              <w:br/>
            </w:r>
            <w:r>
              <w:rPr>
                <w:rFonts w:ascii="Times New Roman"/>
                <w:b w:val="false"/>
                <w:i w:val="false"/>
                <w:color w:val="000000"/>
                <w:sz w:val="20"/>
              </w:rPr>
              <w:t>мәслихатының 2026 жылғы</w:t>
            </w:r>
            <w:r>
              <w:br/>
            </w:r>
            <w:r>
              <w:rPr>
                <w:rFonts w:ascii="Times New Roman"/>
                <w:b w:val="false"/>
                <w:i w:val="false"/>
                <w:color w:val="000000"/>
                <w:sz w:val="20"/>
              </w:rPr>
              <w:t>12 желтоқсандағы № 196-VIII</w:t>
            </w:r>
            <w:r>
              <w:br/>
            </w:r>
            <w:r>
              <w:rPr>
                <w:rFonts w:ascii="Times New Roman"/>
                <w:b w:val="false"/>
                <w:i w:val="false"/>
                <w:color w:val="000000"/>
                <w:sz w:val="20"/>
              </w:rPr>
              <w:t>шешіміне 3-қосымша</w:t>
            </w:r>
          </w:p>
        </w:tc>
      </w:tr>
    </w:tbl>
    <w:bookmarkStart w:name="z53" w:id="50"/>
    <w:p>
      <w:pPr>
        <w:spacing w:after="0"/>
        <w:ind w:left="0"/>
        <w:jc w:val="left"/>
      </w:pPr>
      <w:r>
        <w:rPr>
          <w:rFonts w:ascii="Times New Roman"/>
          <w:b/>
          <w:i w:val="false"/>
          <w:color w:val="000000"/>
        </w:rPr>
        <w:t xml:space="preserve"> 2028 жылға арналған облыстық бюджет</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1 018 928 344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121 546 113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118 906 809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118 906 809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 көрсетуге салынатын iшкi салықтар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2 639 304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түсiмдер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1 536 804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1 102 500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212 118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141 863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кәсіпорынның таза кірісі бөлігіндегі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31 613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110 250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29 150 955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29 150 955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29 150 955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868 008 511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868 008 511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бюджеттерден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868 008 511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51"/>
          <w:p>
            <w:pPr>
              <w:spacing w:after="20"/>
              <w:ind w:left="20"/>
              <w:jc w:val="both"/>
            </w:pPr>
            <w:r>
              <w:rPr>
                <w:rFonts w:ascii="Times New Roman"/>
                <w:b w:val="false"/>
                <w:i w:val="false"/>
                <w:color w:val="000000"/>
                <w:sz w:val="20"/>
              </w:rPr>
              <w:t>
 </w:t>
            </w:r>
          </w:p>
          <w:bookmarkEnd w:id="51"/>
          <w:p>
            <w:pPr>
              <w:spacing w:after="20"/>
              <w:ind w:left="20"/>
              <w:jc w:val="both"/>
            </w:pPr>
            <w:r>
              <w:rPr>
                <w:rFonts w:ascii="Times New Roman"/>
                <w:b w:val="false"/>
                <w:i w:val="false"/>
                <w:color w:val="000000"/>
                <w:sz w:val="20"/>
              </w:rPr>
              <w:t>
Сомасы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функционалдық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1 014 582 617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5 672 387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3 081 437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169 143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141 728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2 357 287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2 104 541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252 746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214 522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214 522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340 487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340 487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420 421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және коммуналдық меншік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420 421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411 321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701 145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701 145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701 145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1 469 383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200 856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200 856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1 268 527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771 679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органның күрделі шығыстары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341 848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5 679 426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517 152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517 152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25 307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6 442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азаматтық қорғаныстың іс-шаралары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485 403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5 162 274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жағдайдар, азаматтық қорғаныс саласындағы уәкілетті органдардың аумақтық органы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3 295 509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1 902 822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1 392 687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1 792 269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1 792 269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74 496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74 496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25 447 871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25 447 871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25 193 876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17 243 063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7 946 011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бюджеттен қаржыландырылатын қылмыстық-атқару (пенитенциарлық) жүйесінің атқарушы органы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253 995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253 995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279 537 539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40 582 353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34 742 353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19 894 305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14 848 048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191 968 084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147 480 162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2 256 870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4 919 243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6 430 437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87 702 058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16 080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46 155 474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34 685 830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34 685 830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9 802 092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8 117 496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1 684 596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17 366 178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1 197 458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1 197 458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13 588 720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13 588 720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147 186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58 262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58 262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88 924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88 924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13 803 602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503 094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503 094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13 300 508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13 300 508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15 670 136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15 670 136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3 384 499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1 686 159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919 701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1 336 434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245 243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490 427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7 471 735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2 645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133 293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21 347 906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14 212 893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2 180 275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207 717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32 448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1 722 541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217 569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1 052 618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10 980 000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10 980 000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2 263 929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2 263 929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2 263 929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440 654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440 654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440 654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92 277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92 277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92 277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4 338 153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4 338 153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274 200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199 909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290 161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140 925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3 382 958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16 115 579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5 164 349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4 676 090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557 287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1 572 319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1 014 349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586 821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934 886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488 259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345 967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129 988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12 304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8 357 892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8 357 892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 қолдау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1 375 287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6 982 605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2 593 338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2 533 806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1 989 228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200 616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293 942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59 532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59 532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69 342 047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202 086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202 086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202 086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69 139 961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69 139 961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1 012 490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2 662 757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1 279 000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29 184 644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17 132 781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17 788 289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32 630 861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4 085 391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4 085 391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427 738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800 710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2 856 943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22 946 551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11 711 368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11 711 368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11 235 183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спорт және туризм саласында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106 610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282 218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10 846 355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3 723 662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1 362 639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1 362 639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527 814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427 800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цифрландыру және архивтер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1 833 209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архив ісін басқару жөніндегі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1 406 676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426 533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199 279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199 279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187 284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1 675 978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1 532 320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1 183 277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349 042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және тілдерді дамыту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143 658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тілдерді дамыту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143 658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12 303 936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8 855 638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8 855 638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қолдау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30 656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51 492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53 855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таурларын өндірушілерге су жеткізу бойынша көрсетілетін қызметтердің құнын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468 410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пунктіне ветеринариялық препараттарды тасымалдау бойынша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250 600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7 392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132 598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184 045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1 859 051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1 492 140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2 608 495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1 075 228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1 075 228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1 055 228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балық өсіру өнімділігі мен сапасын арттыруды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168 482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168 482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158 482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486 488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486 488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қатынастарын реттеу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357 368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129 120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5 800 740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5 800 740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5 699 856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971 513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2 903 094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1 825 249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100 884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100 884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29 405 124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7 767 342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7 767 342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523 698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автомобиль жолдарын және елді-мекендердің көшелерін күрделі және орташа жөндеу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7 243 644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21 637 782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21 637 782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358 035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1 551 600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1 345 500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18 382 647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225 282 976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қызметтерді реттеу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2 240 089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2 240 089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1 910 406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186 583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222 942 887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13 986 540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13 986 540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30 057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30 057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203 082 102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3 018 398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174 963 704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бюджеттерiнің қолма-қол ақша тапшылығын жабуға арналған облыстық жергілікті атқарушы органының резервi</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5 844 188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5 844 188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1 503 712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1 503 712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1 503 712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1 500 651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284 512 514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284 512 514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284 512 514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278 969 171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5 543 343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 бюджеттік кредит түріндегі әлеуметтік қолдау ретінде тұрғын үй сертификаттарын беру үшін кредиттеу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бизнесті қаржыландыру және ауыл халқына шағын кредит беру үшін "ҚазАгро" ҰБХ" Ақ-ның еншілес ұйымдарына кредит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52"/>
          <w:p>
            <w:pPr>
              <w:spacing w:after="20"/>
              <w:ind w:left="20"/>
              <w:jc w:val="both"/>
            </w:pPr>
            <w:r>
              <w:rPr>
                <w:rFonts w:ascii="Times New Roman"/>
                <w:b w:val="false"/>
                <w:i w:val="false"/>
                <w:color w:val="000000"/>
                <w:sz w:val="20"/>
              </w:rPr>
              <w:t>
 </w:t>
            </w:r>
          </w:p>
          <w:bookmarkEnd w:id="52"/>
          <w:p>
            <w:pPr>
              <w:spacing w:after="20"/>
              <w:ind w:left="20"/>
              <w:jc w:val="both"/>
            </w:pPr>
            <w:r>
              <w:rPr>
                <w:rFonts w:ascii="Times New Roman"/>
                <w:b w:val="false"/>
                <w:i w:val="false"/>
                <w:color w:val="000000"/>
                <w:sz w:val="20"/>
              </w:rPr>
              <w:t>
Сомасы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функционалдық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ІV.Қаржы активтерімен жасалатын операциялар бойынша сальдо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V.Бюджет тапшылығы (профициті)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2895727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VI.Бюджет тапшылығын қаржыландыру (профицитін пайдалану)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-2895727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облыстық</w:t>
            </w:r>
            <w:r>
              <w:br/>
            </w:r>
            <w:r>
              <w:rPr>
                <w:rFonts w:ascii="Times New Roman"/>
                <w:b w:val="false"/>
                <w:i w:val="false"/>
                <w:color w:val="000000"/>
                <w:sz w:val="20"/>
              </w:rPr>
              <w:t>мәслихатының 2025 жылғы</w:t>
            </w:r>
            <w:r>
              <w:br/>
            </w:r>
            <w:r>
              <w:rPr>
                <w:rFonts w:ascii="Times New Roman"/>
                <w:b w:val="false"/>
                <w:i w:val="false"/>
                <w:color w:val="000000"/>
                <w:sz w:val="20"/>
              </w:rPr>
              <w:t>12 желтоқсандағы № 196-VIII</w:t>
            </w:r>
            <w:r>
              <w:br/>
            </w:r>
            <w:r>
              <w:rPr>
                <w:rFonts w:ascii="Times New Roman"/>
                <w:b w:val="false"/>
                <w:i w:val="false"/>
                <w:color w:val="000000"/>
                <w:sz w:val="20"/>
              </w:rPr>
              <w:t>шешіміне 4-қосымша</w:t>
            </w:r>
          </w:p>
        </w:tc>
      </w:tr>
    </w:tbl>
    <w:bookmarkStart w:name="z57" w:id="53"/>
    <w:p>
      <w:pPr>
        <w:spacing w:after="0"/>
        <w:ind w:left="0"/>
        <w:jc w:val="left"/>
      </w:pPr>
      <w:r>
        <w:rPr>
          <w:rFonts w:ascii="Times New Roman"/>
          <w:b/>
          <w:i w:val="false"/>
          <w:color w:val="000000"/>
        </w:rPr>
        <w:t xml:space="preserve"> 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қарастырылмайды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қарастырылмайды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қарастырылмайды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қарастырылмайды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қарастырылмайды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2 жастан 6 жасқа дейінгі сапалы мектепке дейінгі тәрбиелеу және оқытумен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мектепке дейінгі даярлық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нысанына қарамастан тәрбие мен оқыту сапасын бағалау өлшемшарттарына сәйкес келетін мектепке дейінгі ұйымдардың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 басшыларының, әдіскерлерінің, тәрбиешілерінің жалпы санынан бейінді білімі бар педагогтердің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 курстарынан өткен мектепке дейінгі ұйымдар педагогтерінің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Инклюзивті білім беруге жағдай жасалған мектептердің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Дарынды балалардың халықаралық, республикалық және облыстық олимпиадалар, ғылыми жобалар, жарыстар, спорттық іс-шара жеңімпаздарының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интернетпен қамтылған мектептердің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химия, биология, робототехника, STEM пәндік кабинеттерімен қамтамасыз етілген негізгі және орта мектептердің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PISA зерттеуі (математика) нәтижелері бойынша функционалды сауаттылықтың шекті деңгейінен өткiзген оқушылардың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PISA зерттеуі нәтижелері бойынша функционалды сауаттылықтың шекті деңгейін меңгерген оқушылар үлесі (оқу)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PISA зерттеуі нәтижелері бойынша функционалды сауаттылықтың шекті деңгейін меңгерген оқушылар үлесі (табиғаттану пәні)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ұйымдарындағы педагогтардың жалпы санына қатысты педагог-шығармашы, педагог-зерттеуші, педагог-эксперт және педагог-модератор санаты бар педагогтардың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ТЖКБ ұйымдарын бітіргеннен кейінгі бірінші жылы жұмыспен қамтылған түлектердің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Жастарды сұранысқа ие мамандықтар бойынша колледждерде тегін оқытумен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орнынан кейінгі білімі бар мамандарды даярлау бойынша студенттердің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осал топ балаларын лагерьмен қамтамасыз ету, бала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 басына шаққандағы қаржыландыру реформасын іске асыру шеңберінде спорт секциялары және шығармашылық үйірмелер бойынша қатысатын бала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Отбасы түріндегі балалар ауылдары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Ата-анасының қамқорлығынсыз қалған балалар мен жетім балаларға арналған ұйымдармен қамтылған тәрбиеленушілерінің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аппаратының шығыстары ішінде штат санының лимиті және штаттан тыс қызметкерлердің штат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Жұмысқа орналастырылған азаматтардың, оның ішінде жастардың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15 434 человек, в т.ч. молодежь 10 450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15 434 человек, в т.ч. молодежь 13 344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15 434 человек, в т.ч. молодежь 13 504 человек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Кәсіпкерлікті дамытудың Ұлттық жобасының міндеттерін шешуі арқылы өнімсіз жұмыспен қамтылған, жұмыссыз және біліктілігі жоқ адамдарды жұмысқа тарту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Табысы ең төменгі күнкөріс деңгейінен төмен халықтың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шешімі бойынша мұқтаж азаматтардың жекелеген санаттарына дер кезінде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өңірлік, облыстық деңгейлердегі әлеуметтік мәні бар мәдени іс- шаралардың болжамды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мәдениет тарихы үшін ерекше мәні бар облыс аумағындағы жергілікті маңызы бар тарих және мәдениет ескерткіштерінің қорғау аймағын анықтау, жәй-күйіне мониторинг жүргізу, тарихи-мәдени мұра объектілеріне сараптама, ғылыми-реставрациялық жұмыстар, жаңадан тарихи-мәдени мұра объектілерін анықтау мақсатында зерттеу жұмыстарын жүргізудің болжамды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 қорына енгізілген экспонаттардың саны, республикалық және жергілікті мәнге ие, ұлттық мәдениет тарихы үшін ерекше құнды болып табылатын сурет өнері және графикалық туындыларының реставрациялау жұмыстарының болжамды саны, өткізілген тарихи – мәдени мұра көрмелері мен тұсаукесерлерінің болжамды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Археолгиялық қазба жұмыстарын жүргізудің болжамды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концерттер өткізу, мәдени-көпшілік іс-шаралары, қойылымдар және гастрольдык іс-сапарларының болжамды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меңгерген ересек халықтың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органдардағы, ұлттық компаниялардағы мемлекеттік тілдегі құжатайналымның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әдістемемен мемлекеттік тілді оқыту курстарынан өткендер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 қоры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499 553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Оқырмандардың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51 053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тілдерді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аппаратының шығыстары ішінде штат санының лимиті және штаттан тыс қызметкерлердің штат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гранттық тапсырыс бойынша жобалардың болжамды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азаматтардың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айналысатындардың жалпы ұлттық спорт түрлерімен айналысатын азаматтардың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айналысатын балалар мен жасөспірімдердің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ұйымдарындағы білім ашулардың жалпы санынан жүлделі орын алған немесе облыс құрамасының құрамына енген оқушылардың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орындарында қызмет көрсеткен ішкі туристер саны,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орындарында қызмет көрсетілген келген туристер саны,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Субсидияланған жобалар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мақсатты индикаторы Білім алмаған, жұмыс істемеген немесе кәсіби дағдыларды игермеген жастардың (15-35 жас) пайызы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жылға дейінгі Қазақстанды дамыту стратегиясының, Президенттің жолдауының және аймақтағы басқа да стратегиялық құжаттардың негізгі басымдықтарын нақтылау және насихаттау жобаларына бөлінген жергілікті бюджет қаражатының игерілуін 100% бақылау. Жастарды мемлекеттік қолдау және қамтамасыз ету. Жастардың азаматтық белсенділігі деңгейін, қазақстандық патриотизмді, рухани, кәсіби және интеллектуалдық дамуды арттыру. Қоғамдық іс-шаралар арқылы жастарға патриоттық рухты сіңіру.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цифрландыру және архивтер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Мемлекеттік архив қорындағы сақтау бірлігіндегі құжат (құжат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архив ісін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қарастырылмайды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Іс-шара. Елді мекен аумағында екпелерді отырғызу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 дана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 дана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Халықтың экологиялық өмір сапасына қанағаттану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Қатты тұрмыстық қалдықтарды қайта өңдеу және кәдеге жарату үлесін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Коммуналдық қалдықтарды қайта өңдеу және кәдеге жарату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индикаторы:Халықтың қалдықтарды жинау және шығару жөніндегі қызметтермен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Ауыл шаруашылығы негізгі капиталына салынған инвестиция 2,4 млрд.теңгеге жетті. Техникалар паркі 208 дана техника, жабдықтармен жаңартылды.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кірісін арттыру жөніндегі жобаны ауқымды түрде қолдану мақсатында ауыл халқына микрокредиттер беру үшін облыстық бюджеттерге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"Ауыл аманаты" жобасын масштабтау шеңберінде ауыл халқының микрокредиттер мен лизингке беру қажеттілігін жабу үлесі (өткен жылға қарай өсумен)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инвистициялық жобаларға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Кредитование на финансирование инвестиционных проектов агропромышленного комплекса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Конечный результат: Рост валового выпуска продукции сельского хозяйства в рамках программы кредитования проектов в сфере агропромышленного комплекса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Субсидия алатын ауыл шаруашылығы тауар өндірушілердің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индикаторы:Зияндылық пен карантиндік объектілердің экономикалық шегінен жоғары зиянды және аса қауіпті зиянды организмдерге қарсы емдеуге арналған пестицидтердің, биоагенттердің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Субсидия алатын ауыл шаруашылығы тауар өндірушілердің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Облыс бойынша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алатын ауыл шаруашылығы тауар өндірушілердің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Конечный результат: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бейтараптандыру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пунктіне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пунктіне дейін ветеринариялық препараттарды тасымалдау бойынша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Бруцеллез ауруы анықталған ауылшаруашылығы жануарларының мал 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алатын ауыл шаруашылығы тауар өндірушілердің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алатын ауыл шаруашылығы тауар өндірушілері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Бағдарламаға қатысушы ауыл шаруашылығы субъектілерінің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ветеринариялық қауіпсіздікті қамтамасыз етуге арналған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қамтуды арттыру мақсатында шағын және орта бизнесті дамыту ЖІӨ-дегі ШОК ЖҚҚ-ның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 пен қамтуды арттыру мақсатында шағын және орта бизнесті дамыту ЖІӨ-дегі орта кәсіпкерліктің ЖҚҚ-ның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кәсіпкерліктің орнықты және теңгерімді өсуін қамтамасыз ету, сондай-ақ бар жұмыс орындарын Қаржылық қолдау шараларын алған кәсіпкерлік субъектілерінің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кәсіпкерліктің орнықты және теңгерімді өсуін қамтамасыз ету, сондай-ақ бар жұмыс орындарын ЖІӨ-дегі ШОК ЖҚҚ-ның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кәсіпкерліктің орнықты және теңгерімді өсуін қамтамасыз ету, сондай-ақ бар жұмыс орындарын ЖІӨ-дегі орта кәсіпкерліктің ЖҚҚ-ның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кәсіпкерліктің орнықты және теңгерімді өсуін қамтамасыз ету, сондай-ақ бар жұмыс орындарын Қаржылық қолдау шараларын алған кәсіпкерлік субъектілерінің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кәсіпкерліктің орнықты және теңгерімді өсуін қамтамасыз ету, сондай-ақ бар жұмыс орындарын ЖІӨ-дегі ШОК ЖҚҚ-ның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кәсіпкерліктің орнықты және теңгерімді өсуін қамтамасыз ету, сондай-ақ бар жұмыс орындарын ЖІӨ-дегі орта кәсіпкерліктің ЖҚҚ-ның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кәсіпкерліктің орнықты және теңгерімді өсуін қамтамасыз ету, сондай-ақ бар жұмыс орындарын Қаржылық қолдау шараларын алған кәсіпкерлік субъектілерінің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қамтуды арттыру мақсатында шағын және орта бизнесті дамыту ЖІӨ-дегі ШОК ЖҚҚ-ның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 пен қамтуды арттыру мақсатында шағын және орта бизнесті дамыту ЖІӨ-дегі орта кәсіпкерліктің ЖҚҚ-ның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қамтуды арттыру мақсатында шағын және орта бизнесті дамыту Қаржылық қолдау шараларын алған кәсіпкерлік субъектілерінің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Медициналық және медициналық емес құрылғыларды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индикаторы:Облыстық арнаулы медициналық базаның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индикаторы:Халыққа иммундық алдын алуды жүргізу үшін екпелерді және басқа иммундық-биологиялық препараттарды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174 093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индикаторы:Ауылдық жерлердегі медициналық қызметкерлер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индикаторы:Ситуационды орталық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индикаторы:Тегін немесе жеңілдетілген жол жүрумен қамтамасыз етілген аурулар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индикаторы:ЖИТС-пен күресу бойынша іс-шаралар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индикаторы:Салауатты өмір салтын қалыптастыру және аурулар профилактикасы жөніндегі Іс-шаралар жоспары бойынша іс-шаралар өткізу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индикаторы:Біліктілікті арттыру курстарынан өткендердің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индикаторы:Атырау облысынан Денсаулық сақтау саласы бойынша оқуға түскен резиденттер. Резидентура тыңдаушыларының жоспарлы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индикаторы:Санитарлық көлік үшін лизинг төлемдерін өтеу, қаржылық лизинг шарттарымен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индикаторы:Оқушылардың орта жылдық контингенті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индикаторы:Ауру түрлері бойынша тегін дәрілік заттармен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индикаторы:"Мамандандырылған арнаулы Сәбилер үйі" мемлекеттік мекемесіндегі қаралған штат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жағдайдағы облыстық және аудандық маңызы бар жолдардың үлесін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автомобиль жолдарын және елді 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жағдайдағы облыстық және аудандық маңызы бар жолдардың үлесін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желілерінің тозуын азайту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қолжетімділігін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желілерінің тозуын азайту,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қолжетімділігін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сарқынды суларды тазартумен қамту (Орнықты даму мақсаты),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Ведомстволық бағыныстағы мемлекеттік мекемелер мен ұйымдардың күрделі шығыстары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сарқынды суларды тазартумен қамту (Орнықты даму мақсаты),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тасымалдау жүйесін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алдын ала және аралық тұрғын үй қарыздарын беру үшін "Отбасы банк" тұрғын үй құрылыс жинақ банкі" АҚ-ға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мың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қолжетімділігін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мың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қолжетімділігін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желілерінің тозуын азайту,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қамтамасыз ету инфрақұрылымының тозуын азайту,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сарқынды суларды тазартумен қамту (Орнықты даму мақсаты),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су тасқынынан, еріген және жаңбыр суларынан қорғау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инфрақұрылымымен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жастан 6 жасқа дейінгі балаларды мектепке дейінгі тәрбиемен және оқытумен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ауысымды мектептердің үлесі (Орнықты даму мақсаты),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Апатты жағдайдағы мектептердің үлесі (Орнықты даму мақсаты),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объектілерді жқне аумақтарды табиғи және дүлей зілзалалардан инженерлік қорғау жөнінде жұмыстар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экологиялық өмір сапасына қанағаттану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экологиялық өмір сапасына қанағаттану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шұғылданатын азаматтар санын жалпы халықтың 50%-на дейін жеткізу,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объектілерді салу және күрделі жөндеу,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сарқынды суларды тазартумен қамту (Орнықты даму мақсаты),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инфрақұрылымымен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алғашқы медициналық-санитарлық және консультациялық-диагностикалық көмекпен қамту,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мың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шұғылданатын азаматтар санын жалпы халықтың 50%-на дейін жеткізу,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объектілерді салу және күрделі жөндеу,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мың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облыстық</w:t>
            </w:r>
            <w:r>
              <w:br/>
            </w:r>
            <w:r>
              <w:rPr>
                <w:rFonts w:ascii="Times New Roman"/>
                <w:b w:val="false"/>
                <w:i w:val="false"/>
                <w:color w:val="000000"/>
                <w:sz w:val="20"/>
              </w:rPr>
              <w:t>мәслихатының 2025 жылғы</w:t>
            </w:r>
            <w:r>
              <w:br/>
            </w:r>
            <w:r>
              <w:rPr>
                <w:rFonts w:ascii="Times New Roman"/>
                <w:b w:val="false"/>
                <w:i w:val="false"/>
                <w:color w:val="000000"/>
                <w:sz w:val="20"/>
              </w:rPr>
              <w:t>12 желтоқсандағы № 196-VIII</w:t>
            </w:r>
            <w:r>
              <w:br/>
            </w:r>
            <w:r>
              <w:rPr>
                <w:rFonts w:ascii="Times New Roman"/>
                <w:b w:val="false"/>
                <w:i w:val="false"/>
                <w:color w:val="000000"/>
                <w:sz w:val="20"/>
              </w:rPr>
              <w:t>шешіміне 5-қосымша</w:t>
            </w:r>
          </w:p>
        </w:tc>
      </w:tr>
    </w:tbl>
    <w:bookmarkStart w:name="z59" w:id="54"/>
    <w:p>
      <w:pPr>
        <w:spacing w:after="0"/>
        <w:ind w:left="0"/>
        <w:jc w:val="left"/>
      </w:pPr>
      <w:r>
        <w:rPr>
          <w:rFonts w:ascii="Times New Roman"/>
          <w:b/>
          <w:i w:val="false"/>
          <w:color w:val="000000"/>
        </w:rPr>
        <w:t xml:space="preserve"> 2026 жылға арналған жергілікті бюджеттерді атқару процесінде секвестрлеуге жатпайтын жергілікті бюджеттік бағдарламалардың тізбесі</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 орта білім беру ұйымдарында мемлекеттік білім беру тапсырысын орналастыру Мамандандырылған білім беру ұйымдарында дарынды балаларға жалпы білім беру Мемлекеттік бастауыш, негізгі және жалпы орта білім беру ұйымдарында жалпы білім беру Мемлекеттік орта білім беру ұйымдарында жан басына шаққандағы қаржыландыруды іске асыру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салтын насихаттау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жағдайларда сырқаты ауыр адамдарды дәрігерлік көмек көрсететін ең жақын денсаулық сақтау ұйымына дейін жеткізуді ұйымдастыру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шешімі бойынша тегін медициналық көмектің кепілдік берілген көлемімен қосымша қамтамасыз 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 Денсаулық сақтау субъектілерінің қосымша медициналық көмектің көлемін көрсетуі, Call-орталықтардың қызметтер көрсетуі және өзге де шығыстар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