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602a" w14:textId="09c6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2024 жылғы 13 желтоқсандағы № 137-VІІІ "2025-2027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2025 жылғы 30 cәуірдегі № 166-VIII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2024 жылғы 13 желтоқсандағы № 137-VІІІ "2025-2027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 VІІІ шақырылған Атырау облыстық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788 299 340 мың теңге, оның ішінде: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198 184 258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12 685 766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50 000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577 379 316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778 014 008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12 817 569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15 124 798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2 307 229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11 987 600 мың теңге, оның ішінде: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12 000 000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12 400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-14 519 837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14 519 837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9 300 798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7 328 684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12 547 723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2025 жылға жергілікті атқарушы органдарының резерві 7 209 146 мың теңге сомасында бекітілсін.";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сәуірдегі № 166-VIII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желтоқсандағы № 137-VIII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788 299 340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198 184 258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111 372 940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577 379 316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60 120 571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778 014 008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244 206 823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32 443 901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164 232 304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132 202 907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79 720 159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19 613 139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12 416 258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11 229 182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65 316 902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62 308 689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20 901 394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26 216 204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11 687 309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15 343 848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18 174 665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16 364 614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39 791 631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экономика және қаржы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-14 519 837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