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fe622" w14:textId="39fe62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 әдістемесін бекіту туралы</w:t>
      </w:r>
    </w:p>
    <w:p>
      <w:pPr>
        <w:spacing w:after="0"/>
        <w:ind w:left="0"/>
        <w:jc w:val="both"/>
      </w:pPr>
      <w:r>
        <w:rPr>
          <w:rFonts w:ascii="Times New Roman"/>
          <w:b w:val="false"/>
          <w:i w:val="false"/>
          <w:color w:val="000000"/>
          <w:sz w:val="28"/>
        </w:rPr>
        <w:t>Атырау облысы әкімдігінің 2025 жылғы 22 шілдедегі № 157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37-баптарына</w:t>
      </w:r>
      <w:r>
        <w:rPr>
          <w:rFonts w:ascii="Times New Roman"/>
          <w:b w:val="false"/>
          <w:i w:val="false"/>
          <w:color w:val="000000"/>
          <w:sz w:val="28"/>
        </w:rPr>
        <w:t xml:space="preserve">, "Масс-медиа туралы" Қазақстан Республикасы Заңының 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"Өңірлік деңгейде мемлекеттік ақпараттық саясатты жүргізу жөніндегі мемлекеттік тапсырысты жүзеге асыру үшін сатып алынатын көрсетілетін қызметтердің құнын айқындаудың үлгілік әдістемесін бекіту туралы" Қазақстан Республикасы Мәдениет және ақпарат министрінің міндетін атқарушының 2024 жылғы 6 қарашадағы № 525-НҚ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құықтық актілерді мемлекеттік тіркеу тізілімінде № 35356 болып тіркелген) сәйкес Атырау облысы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Атырау облысының аумағында мемлекеттік ақпараттық саясатты жүргізу жөніндегі мемлекеттік тапсырысты жүзеге асыру үшін сатып алынатын көрсетілетін қызметтердің құнын айқындау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қаулының орындалуын бақылау Атырау облысы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әкімінің 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Мурзиев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2025 жылғы</w:t>
            </w:r>
            <w:r>
              <w:br/>
            </w:r>
            <w:r>
              <w:rPr>
                <w:rFonts w:ascii="Times New Roman"/>
                <w:b w:val="false"/>
                <w:i w:val="false"/>
                <w:color w:val="000000"/>
                <w:sz w:val="20"/>
              </w:rPr>
              <w:t>"22" шілде № 157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w:t>
            </w:r>
            <w:r>
              <w:br/>
            </w:r>
            <w:r>
              <w:rPr>
                <w:rFonts w:ascii="Times New Roman"/>
                <w:b w:val="false"/>
                <w:i w:val="false"/>
                <w:color w:val="000000"/>
                <w:sz w:val="20"/>
              </w:rPr>
              <w:t>әкімдігінің 2025 жылғы</w:t>
            </w:r>
            <w:r>
              <w:br/>
            </w:r>
            <w:r>
              <w:rPr>
                <w:rFonts w:ascii="Times New Roman"/>
                <w:b w:val="false"/>
                <w:i w:val="false"/>
                <w:color w:val="000000"/>
                <w:sz w:val="20"/>
              </w:rPr>
              <w:t>"22" шілде № 157 қаулысымен</w:t>
            </w:r>
            <w:r>
              <w:br/>
            </w:r>
            <w:r>
              <w:rPr>
                <w:rFonts w:ascii="Times New Roman"/>
                <w:b w:val="false"/>
                <w:i w:val="false"/>
                <w:color w:val="000000"/>
                <w:sz w:val="20"/>
              </w:rPr>
              <w:t>бекітілген</w:t>
            </w:r>
          </w:p>
        </w:tc>
      </w:tr>
    </w:tbl>
    <w:bookmarkStart w:name="z11" w:id="4"/>
    <w:p>
      <w:pPr>
        <w:spacing w:after="0"/>
        <w:ind w:left="0"/>
        <w:jc w:val="left"/>
      </w:pPr>
      <w:r>
        <w:rPr>
          <w:rFonts w:ascii="Times New Roman"/>
          <w:b/>
          <w:i w:val="false"/>
          <w:color w:val="000000"/>
        </w:rPr>
        <w:t xml:space="preserve"> Атырау облысының аумағындағы мемлекеттік ақпараттық саясатты жүргізу жөніндегі мемлекеттік тапсырысты жүзеге асыру үшін сатып алынатын көрсетілетін қызметтердің құнын айқындау әдістемесі</w:t>
      </w:r>
    </w:p>
    <w:bookmarkEnd w:id="4"/>
    <w:bookmarkStart w:name="z12" w:id="5"/>
    <w:p>
      <w:pPr>
        <w:spacing w:after="0"/>
        <w:ind w:left="0"/>
        <w:jc w:val="both"/>
      </w:pPr>
      <w:r>
        <w:rPr>
          <w:rFonts w:ascii="Times New Roman"/>
          <w:b w:val="false"/>
          <w:i w:val="false"/>
          <w:color w:val="000000"/>
          <w:sz w:val="28"/>
        </w:rPr>
        <w:t xml:space="preserve">
      1. Осы Атырау облысының аумағындағы мемлекеттік ақпараттық саясатты жүргізу жөніндегі мемлекеттік тапсырысты жүзеге асыру үшін сатып алынатын көрсетілетін қызметтердің құнын айқындау әдістемесі (бұдан әрі – Әдістеме) "Масс-медиа туралы" Қазақстан Республикасы Заңының 8-бабы 2-тармағының </w:t>
      </w:r>
      <w:r>
        <w:rPr>
          <w:rFonts w:ascii="Times New Roman"/>
          <w:b w:val="false"/>
          <w:i w:val="false"/>
          <w:color w:val="000000"/>
          <w:sz w:val="28"/>
        </w:rPr>
        <w:t>3) тармақшасына</w:t>
      </w:r>
      <w:r>
        <w:rPr>
          <w:rFonts w:ascii="Times New Roman"/>
          <w:b w:val="false"/>
          <w:i w:val="false"/>
          <w:color w:val="000000"/>
          <w:sz w:val="28"/>
        </w:rPr>
        <w:t xml:space="preserve"> сәйкес әзірленді және Атырау облысының аумағындағы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bookmarkEnd w:id="5"/>
    <w:bookmarkStart w:name="z13" w:id="6"/>
    <w:p>
      <w:pPr>
        <w:spacing w:after="0"/>
        <w:ind w:left="0"/>
        <w:jc w:val="both"/>
      </w:pPr>
      <w:r>
        <w:rPr>
          <w:rFonts w:ascii="Times New Roman"/>
          <w:b w:val="false"/>
          <w:i w:val="false"/>
          <w:color w:val="000000"/>
          <w:sz w:val="28"/>
        </w:rPr>
        <w:t>
      2. Атырау облысының аумағындағы бұқаралық ақпарат құралдарында мемлекеттік ақпараттық саясатты жүргізу үшін сатып алынатын қызметтердің құны (бұдан әрі – көрсетілетін қызмет) осы Әдістеменің қосымшасына сәйкес бұқаралық ақпарат құралдары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байланысты айқындалады.</w:t>
      </w:r>
    </w:p>
    <w:bookmarkEnd w:id="6"/>
    <w:bookmarkStart w:name="z14" w:id="7"/>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bookmarkEnd w:id="7"/>
    <w:bookmarkStart w:name="z15" w:id="8"/>
    <w:p>
      <w:pPr>
        <w:spacing w:after="0"/>
        <w:ind w:left="0"/>
        <w:jc w:val="both"/>
      </w:pPr>
      <w:r>
        <w:rPr>
          <w:rFonts w:ascii="Times New Roman"/>
          <w:b w:val="false"/>
          <w:i w:val="false"/>
          <w:color w:val="000000"/>
          <w:sz w:val="28"/>
        </w:rPr>
        <w:t>
      1) газеттер үшін Pn=Bn x V x Kq формуласы бойынша, онда:</w:t>
      </w:r>
    </w:p>
    <w:bookmarkEnd w:id="8"/>
    <w:bookmarkStart w:name="z16" w:id="9"/>
    <w:p>
      <w:pPr>
        <w:spacing w:after="0"/>
        <w:ind w:left="0"/>
        <w:jc w:val="both"/>
      </w:pPr>
      <w:r>
        <w:rPr>
          <w:rFonts w:ascii="Times New Roman"/>
          <w:b w:val="false"/>
          <w:i w:val="false"/>
          <w:color w:val="000000"/>
          <w:sz w:val="28"/>
        </w:rPr>
        <w:t>
      Pn (price) – қосылған құн салығын ескере отырып, газеттердегі көрсетілетін қызмет құны;</w:t>
      </w:r>
    </w:p>
    <w:bookmarkEnd w:id="9"/>
    <w:bookmarkStart w:name="z17" w:id="10"/>
    <w:p>
      <w:pPr>
        <w:spacing w:after="0"/>
        <w:ind w:left="0"/>
        <w:jc w:val="both"/>
      </w:pPr>
      <w:r>
        <w:rPr>
          <w:rFonts w:ascii="Times New Roman"/>
          <w:b w:val="false"/>
          <w:i w:val="false"/>
          <w:color w:val="000000"/>
          <w:sz w:val="28"/>
        </w:rPr>
        <w:t>
      Bn – газетте орналастырылатын көрсетілетін қызметтің базалық бағасы бір шаршы сантиметр;</w:t>
      </w:r>
    </w:p>
    <w:bookmarkEnd w:id="10"/>
    <w:bookmarkStart w:name="z18" w:id="11"/>
    <w:p>
      <w:pPr>
        <w:spacing w:after="0"/>
        <w:ind w:left="0"/>
        <w:jc w:val="both"/>
      </w:pPr>
      <w:r>
        <w:rPr>
          <w:rFonts w:ascii="Times New Roman"/>
          <w:b w:val="false"/>
          <w:i w:val="false"/>
          <w:color w:val="000000"/>
          <w:sz w:val="28"/>
        </w:rPr>
        <w:t>
      V – газетте орналастырылатын, шаршы сантиметрмен есептелетін көрсетілетін қызмет көлемі;</w:t>
      </w:r>
    </w:p>
    <w:bookmarkEnd w:id="11"/>
    <w:bookmarkStart w:name="z19" w:id="12"/>
    <w:p>
      <w:pPr>
        <w:spacing w:after="0"/>
        <w:ind w:left="0"/>
        <w:jc w:val="both"/>
      </w:pPr>
      <w:r>
        <w:rPr>
          <w:rFonts w:ascii="Times New Roman"/>
          <w:b w:val="false"/>
          <w:i w:val="false"/>
          <w:color w:val="000000"/>
          <w:sz w:val="28"/>
        </w:rPr>
        <w:t>
      Kq – газет таралымына түзету коэффициенті:</w:t>
      </w:r>
    </w:p>
    <w:bookmarkEnd w:id="12"/>
    <w:bookmarkStart w:name="z20" w:id="13"/>
    <w:p>
      <w:pPr>
        <w:spacing w:after="0"/>
        <w:ind w:left="0"/>
        <w:jc w:val="both"/>
      </w:pPr>
      <w:r>
        <w:rPr>
          <w:rFonts w:ascii="Times New Roman"/>
          <w:b w:val="false"/>
          <w:i w:val="false"/>
          <w:color w:val="000000"/>
          <w:sz w:val="28"/>
        </w:rPr>
        <w:t>
      200 000 данаға дейін - 1,3;</w:t>
      </w:r>
    </w:p>
    <w:bookmarkEnd w:id="13"/>
    <w:bookmarkStart w:name="z21" w:id="14"/>
    <w:p>
      <w:pPr>
        <w:spacing w:after="0"/>
        <w:ind w:left="0"/>
        <w:jc w:val="both"/>
      </w:pPr>
      <w:r>
        <w:rPr>
          <w:rFonts w:ascii="Times New Roman"/>
          <w:b w:val="false"/>
          <w:i w:val="false"/>
          <w:color w:val="000000"/>
          <w:sz w:val="28"/>
        </w:rPr>
        <w:t>
      100 000 данаға дейін - 1,15;</w:t>
      </w:r>
    </w:p>
    <w:bookmarkEnd w:id="14"/>
    <w:bookmarkStart w:name="z22" w:id="15"/>
    <w:p>
      <w:pPr>
        <w:spacing w:after="0"/>
        <w:ind w:left="0"/>
        <w:jc w:val="both"/>
      </w:pPr>
      <w:r>
        <w:rPr>
          <w:rFonts w:ascii="Times New Roman"/>
          <w:b w:val="false"/>
          <w:i w:val="false"/>
          <w:color w:val="000000"/>
          <w:sz w:val="28"/>
        </w:rPr>
        <w:t>
      50 000 данаға дейін - 1;</w:t>
      </w:r>
    </w:p>
    <w:bookmarkEnd w:id="15"/>
    <w:bookmarkStart w:name="z23" w:id="16"/>
    <w:p>
      <w:pPr>
        <w:spacing w:after="0"/>
        <w:ind w:left="0"/>
        <w:jc w:val="both"/>
      </w:pPr>
      <w:r>
        <w:rPr>
          <w:rFonts w:ascii="Times New Roman"/>
          <w:b w:val="false"/>
          <w:i w:val="false"/>
          <w:color w:val="000000"/>
          <w:sz w:val="28"/>
        </w:rPr>
        <w:t>
      30 000 данаға дейін - 0,9;</w:t>
      </w:r>
    </w:p>
    <w:bookmarkEnd w:id="16"/>
    <w:bookmarkStart w:name="z24" w:id="17"/>
    <w:p>
      <w:pPr>
        <w:spacing w:after="0"/>
        <w:ind w:left="0"/>
        <w:jc w:val="both"/>
      </w:pPr>
      <w:r>
        <w:rPr>
          <w:rFonts w:ascii="Times New Roman"/>
          <w:b w:val="false"/>
          <w:i w:val="false"/>
          <w:color w:val="000000"/>
          <w:sz w:val="28"/>
        </w:rPr>
        <w:t>
      20 000 данаға дейін - 0,8;</w:t>
      </w:r>
    </w:p>
    <w:bookmarkEnd w:id="17"/>
    <w:bookmarkStart w:name="z25" w:id="18"/>
    <w:p>
      <w:pPr>
        <w:spacing w:after="0"/>
        <w:ind w:left="0"/>
        <w:jc w:val="both"/>
      </w:pPr>
      <w:r>
        <w:rPr>
          <w:rFonts w:ascii="Times New Roman"/>
          <w:b w:val="false"/>
          <w:i w:val="false"/>
          <w:color w:val="000000"/>
          <w:sz w:val="28"/>
        </w:rPr>
        <w:t>
      10 000 данаға дейін - 0,65;</w:t>
      </w:r>
    </w:p>
    <w:bookmarkEnd w:id="18"/>
    <w:bookmarkStart w:name="z26" w:id="19"/>
    <w:p>
      <w:pPr>
        <w:spacing w:after="0"/>
        <w:ind w:left="0"/>
        <w:jc w:val="both"/>
      </w:pPr>
      <w:r>
        <w:rPr>
          <w:rFonts w:ascii="Times New Roman"/>
          <w:b w:val="false"/>
          <w:i w:val="false"/>
          <w:color w:val="000000"/>
          <w:sz w:val="28"/>
        </w:rPr>
        <w:t>
      5 000 данаға дейін - 0,5;</w:t>
      </w:r>
    </w:p>
    <w:bookmarkEnd w:id="19"/>
    <w:bookmarkStart w:name="z27" w:id="20"/>
    <w:p>
      <w:pPr>
        <w:spacing w:after="0"/>
        <w:ind w:left="0"/>
        <w:jc w:val="both"/>
      </w:pPr>
      <w:r>
        <w:rPr>
          <w:rFonts w:ascii="Times New Roman"/>
          <w:b w:val="false"/>
          <w:i w:val="false"/>
          <w:color w:val="000000"/>
          <w:sz w:val="28"/>
        </w:rPr>
        <w:t>
      2) журналдар үшін Pm=Bm x V x Kq формуласы бойынша, онда:</w:t>
      </w:r>
    </w:p>
    <w:bookmarkEnd w:id="20"/>
    <w:bookmarkStart w:name="z28" w:id="21"/>
    <w:p>
      <w:pPr>
        <w:spacing w:after="0"/>
        <w:ind w:left="0"/>
        <w:jc w:val="both"/>
      </w:pPr>
      <w:r>
        <w:rPr>
          <w:rFonts w:ascii="Times New Roman"/>
          <w:b w:val="false"/>
          <w:i w:val="false"/>
          <w:color w:val="000000"/>
          <w:sz w:val="28"/>
        </w:rPr>
        <w:t>
      Pm (price) – қосылған құн салығын ескере отырып, журналдардағы көрсетілетін қызмет құны;</w:t>
      </w:r>
    </w:p>
    <w:bookmarkEnd w:id="21"/>
    <w:bookmarkStart w:name="z29" w:id="22"/>
    <w:p>
      <w:pPr>
        <w:spacing w:after="0"/>
        <w:ind w:left="0"/>
        <w:jc w:val="both"/>
      </w:pPr>
      <w:r>
        <w:rPr>
          <w:rFonts w:ascii="Times New Roman"/>
          <w:b w:val="false"/>
          <w:i w:val="false"/>
          <w:color w:val="000000"/>
          <w:sz w:val="28"/>
        </w:rPr>
        <w:t>
      Bm – журналда орналастырылатын көрсетілетін қызмет үшін базалық бағасы бір шаршы сантиметр;</w:t>
      </w:r>
    </w:p>
    <w:bookmarkEnd w:id="22"/>
    <w:bookmarkStart w:name="z30" w:id="23"/>
    <w:p>
      <w:pPr>
        <w:spacing w:after="0"/>
        <w:ind w:left="0"/>
        <w:jc w:val="both"/>
      </w:pPr>
      <w:r>
        <w:rPr>
          <w:rFonts w:ascii="Times New Roman"/>
          <w:b w:val="false"/>
          <w:i w:val="false"/>
          <w:color w:val="000000"/>
          <w:sz w:val="28"/>
        </w:rPr>
        <w:t>
      V – шаршы сантиметрмен есептелетін журналда орналастырылатын көрсетілетін қызмет көлемі;</w:t>
      </w:r>
    </w:p>
    <w:bookmarkEnd w:id="23"/>
    <w:bookmarkStart w:name="z31" w:id="24"/>
    <w:p>
      <w:pPr>
        <w:spacing w:after="0"/>
        <w:ind w:left="0"/>
        <w:jc w:val="both"/>
      </w:pPr>
      <w:r>
        <w:rPr>
          <w:rFonts w:ascii="Times New Roman"/>
          <w:b w:val="false"/>
          <w:i w:val="false"/>
          <w:color w:val="000000"/>
          <w:sz w:val="28"/>
        </w:rPr>
        <w:t>
      Kq – журнал таралымына түзету коэффициенті:</w:t>
      </w:r>
    </w:p>
    <w:bookmarkEnd w:id="24"/>
    <w:bookmarkStart w:name="z32" w:id="25"/>
    <w:p>
      <w:pPr>
        <w:spacing w:after="0"/>
        <w:ind w:left="0"/>
        <w:jc w:val="both"/>
      </w:pPr>
      <w:r>
        <w:rPr>
          <w:rFonts w:ascii="Times New Roman"/>
          <w:b w:val="false"/>
          <w:i w:val="false"/>
          <w:color w:val="000000"/>
          <w:sz w:val="28"/>
        </w:rPr>
        <w:t>
      15 000 данаға дейін - 1,2;</w:t>
      </w:r>
    </w:p>
    <w:bookmarkEnd w:id="25"/>
    <w:bookmarkStart w:name="z33" w:id="26"/>
    <w:p>
      <w:pPr>
        <w:spacing w:after="0"/>
        <w:ind w:left="0"/>
        <w:jc w:val="both"/>
      </w:pPr>
      <w:r>
        <w:rPr>
          <w:rFonts w:ascii="Times New Roman"/>
          <w:b w:val="false"/>
          <w:i w:val="false"/>
          <w:color w:val="000000"/>
          <w:sz w:val="28"/>
        </w:rPr>
        <w:t>
      10 000 данаға дейін - 1,1;</w:t>
      </w:r>
    </w:p>
    <w:bookmarkEnd w:id="26"/>
    <w:bookmarkStart w:name="z34" w:id="27"/>
    <w:p>
      <w:pPr>
        <w:spacing w:after="0"/>
        <w:ind w:left="0"/>
        <w:jc w:val="both"/>
      </w:pPr>
      <w:r>
        <w:rPr>
          <w:rFonts w:ascii="Times New Roman"/>
          <w:b w:val="false"/>
          <w:i w:val="false"/>
          <w:color w:val="000000"/>
          <w:sz w:val="28"/>
        </w:rPr>
        <w:t>
      8 000 данаға дейін - 1;</w:t>
      </w:r>
    </w:p>
    <w:bookmarkEnd w:id="27"/>
    <w:bookmarkStart w:name="z35" w:id="28"/>
    <w:p>
      <w:pPr>
        <w:spacing w:after="0"/>
        <w:ind w:left="0"/>
        <w:jc w:val="both"/>
      </w:pPr>
      <w:r>
        <w:rPr>
          <w:rFonts w:ascii="Times New Roman"/>
          <w:b w:val="false"/>
          <w:i w:val="false"/>
          <w:color w:val="000000"/>
          <w:sz w:val="28"/>
        </w:rPr>
        <w:t>
      5 000 данаға дейін - 0,9;</w:t>
      </w:r>
    </w:p>
    <w:bookmarkEnd w:id="28"/>
    <w:bookmarkStart w:name="z36" w:id="29"/>
    <w:p>
      <w:pPr>
        <w:spacing w:after="0"/>
        <w:ind w:left="0"/>
        <w:jc w:val="both"/>
      </w:pPr>
      <w:r>
        <w:rPr>
          <w:rFonts w:ascii="Times New Roman"/>
          <w:b w:val="false"/>
          <w:i w:val="false"/>
          <w:color w:val="000000"/>
          <w:sz w:val="28"/>
        </w:rPr>
        <w:t>
      3 000 данаға дейін - 0,8;</w:t>
      </w:r>
    </w:p>
    <w:bookmarkEnd w:id="29"/>
    <w:bookmarkStart w:name="z37" w:id="30"/>
    <w:p>
      <w:pPr>
        <w:spacing w:after="0"/>
        <w:ind w:left="0"/>
        <w:jc w:val="both"/>
      </w:pPr>
      <w:r>
        <w:rPr>
          <w:rFonts w:ascii="Times New Roman"/>
          <w:b w:val="false"/>
          <w:i w:val="false"/>
          <w:color w:val="000000"/>
          <w:sz w:val="28"/>
        </w:rPr>
        <w:t>
      1 000 данаға дейін - 0,7.</w:t>
      </w:r>
    </w:p>
    <w:bookmarkEnd w:id="30"/>
    <w:bookmarkStart w:name="z38" w:id="31"/>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bookmarkEnd w:id="31"/>
    <w:bookmarkStart w:name="z39" w:id="32"/>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bookmarkEnd w:id="32"/>
    <w:bookmarkStart w:name="z40" w:id="33"/>
    <w:p>
      <w:pPr>
        <w:spacing w:after="0"/>
        <w:ind w:left="0"/>
        <w:jc w:val="both"/>
      </w:pPr>
      <w:r>
        <w:rPr>
          <w:rFonts w:ascii="Times New Roman"/>
          <w:b w:val="false"/>
          <w:i w:val="false"/>
          <w:color w:val="000000"/>
          <w:sz w:val="28"/>
        </w:rPr>
        <w:t>
      Bi – интернет-ресурста орналастырылатын көрсетілетін қызметтің бір таңбасының, секундінің, минутының, данасының базалық бағасы;</w:t>
      </w:r>
    </w:p>
    <w:bookmarkEnd w:id="33"/>
    <w:bookmarkStart w:name="z41" w:id="34"/>
    <w:p>
      <w:pPr>
        <w:spacing w:after="0"/>
        <w:ind w:left="0"/>
        <w:jc w:val="both"/>
      </w:pPr>
      <w:r>
        <w:rPr>
          <w:rFonts w:ascii="Times New Roman"/>
          <w:b w:val="false"/>
          <w:i w:val="false"/>
          <w:color w:val="000000"/>
          <w:sz w:val="28"/>
        </w:rPr>
        <w:t>
      V – интернет-ресурста орналастырылатын көрсетілетін қызметтің таңбалармен, секундтармен, минуттармен, даналармен есептелетін көлемі;</w:t>
      </w:r>
    </w:p>
    <w:bookmarkEnd w:id="34"/>
    <w:bookmarkStart w:name="z42" w:id="35"/>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bookmarkEnd w:id="35"/>
    <w:bookmarkStart w:name="z43" w:id="36"/>
    <w:p>
      <w:pPr>
        <w:spacing w:after="0"/>
        <w:ind w:left="0"/>
        <w:jc w:val="both"/>
      </w:pPr>
      <w:r>
        <w:rPr>
          <w:rFonts w:ascii="Times New Roman"/>
          <w:b w:val="false"/>
          <w:i w:val="false"/>
          <w:color w:val="000000"/>
          <w:sz w:val="28"/>
        </w:rPr>
        <w:t>
      айына 500 000 кірушіге дейін - 1;</w:t>
      </w:r>
    </w:p>
    <w:bookmarkEnd w:id="36"/>
    <w:bookmarkStart w:name="z44" w:id="37"/>
    <w:p>
      <w:pPr>
        <w:spacing w:after="0"/>
        <w:ind w:left="0"/>
        <w:jc w:val="both"/>
      </w:pPr>
      <w:r>
        <w:rPr>
          <w:rFonts w:ascii="Times New Roman"/>
          <w:b w:val="false"/>
          <w:i w:val="false"/>
          <w:color w:val="000000"/>
          <w:sz w:val="28"/>
        </w:rPr>
        <w:t>
      айына 1 000 000 кірушіге дейін - 1,1;</w:t>
      </w:r>
    </w:p>
    <w:bookmarkEnd w:id="37"/>
    <w:bookmarkStart w:name="z45" w:id="38"/>
    <w:p>
      <w:pPr>
        <w:spacing w:after="0"/>
        <w:ind w:left="0"/>
        <w:jc w:val="both"/>
      </w:pPr>
      <w:r>
        <w:rPr>
          <w:rFonts w:ascii="Times New Roman"/>
          <w:b w:val="false"/>
          <w:i w:val="false"/>
          <w:color w:val="000000"/>
          <w:sz w:val="28"/>
        </w:rPr>
        <w:t>
      айына 2 000 000 кірушіге дейін - 1,2;</w:t>
      </w:r>
    </w:p>
    <w:bookmarkEnd w:id="38"/>
    <w:bookmarkStart w:name="z46" w:id="39"/>
    <w:p>
      <w:pPr>
        <w:spacing w:after="0"/>
        <w:ind w:left="0"/>
        <w:jc w:val="both"/>
      </w:pPr>
      <w:r>
        <w:rPr>
          <w:rFonts w:ascii="Times New Roman"/>
          <w:b w:val="false"/>
          <w:i w:val="false"/>
          <w:color w:val="000000"/>
          <w:sz w:val="28"/>
        </w:rPr>
        <w:t>
      айына 5 000 000 кірушіге дейін - 1,3;</w:t>
      </w:r>
    </w:p>
    <w:bookmarkEnd w:id="39"/>
    <w:bookmarkStart w:name="z47" w:id="40"/>
    <w:p>
      <w:pPr>
        <w:spacing w:after="0"/>
        <w:ind w:left="0"/>
        <w:jc w:val="both"/>
      </w:pPr>
      <w:r>
        <w:rPr>
          <w:rFonts w:ascii="Times New Roman"/>
          <w:b w:val="false"/>
          <w:i w:val="false"/>
          <w:color w:val="000000"/>
          <w:sz w:val="28"/>
        </w:rPr>
        <w:t>
      айына 5 000 000 кірушіден астам болса - 1,4.</w:t>
      </w:r>
    </w:p>
    <w:bookmarkEnd w:id="40"/>
    <w:bookmarkStart w:name="z48" w:id="41"/>
    <w:p>
      <w:pPr>
        <w:spacing w:after="0"/>
        <w:ind w:left="0"/>
        <w:jc w:val="both"/>
      </w:pPr>
      <w:r>
        <w:rPr>
          <w:rFonts w:ascii="Times New Roman"/>
          <w:b w:val="false"/>
          <w:i w:val="false"/>
          <w:color w:val="000000"/>
          <w:sz w:val="28"/>
        </w:rPr>
        <w:t>
      5. Телевизияда көрсетілетін қызметтің құны Ptv=Btv x V формуласы бойынша айқындалады, онда:</w:t>
      </w:r>
    </w:p>
    <w:bookmarkEnd w:id="41"/>
    <w:bookmarkStart w:name="z49" w:id="42"/>
    <w:p>
      <w:pPr>
        <w:spacing w:after="0"/>
        <w:ind w:left="0"/>
        <w:jc w:val="both"/>
      </w:pPr>
      <w:r>
        <w:rPr>
          <w:rFonts w:ascii="Times New Roman"/>
          <w:b w:val="false"/>
          <w:i w:val="false"/>
          <w:color w:val="000000"/>
          <w:sz w:val="28"/>
        </w:rPr>
        <w:t>
      Ptv (price) – қосылған құн салығын ескере отырып, теледидардағы көрсетілетін қызметтің құны;</w:t>
      </w:r>
    </w:p>
    <w:bookmarkEnd w:id="42"/>
    <w:bookmarkStart w:name="z50" w:id="43"/>
    <w:p>
      <w:pPr>
        <w:spacing w:after="0"/>
        <w:ind w:left="0"/>
        <w:jc w:val="both"/>
      </w:pPr>
      <w:r>
        <w:rPr>
          <w:rFonts w:ascii="Times New Roman"/>
          <w:b w:val="false"/>
          <w:i w:val="false"/>
          <w:color w:val="000000"/>
          <w:sz w:val="28"/>
        </w:rPr>
        <w:t>
      Btv – телевизияда орналастырылатын көрсетілетін қызметтердің бір секундінің, минутының, сериясының базалық бағасы;</w:t>
      </w:r>
    </w:p>
    <w:bookmarkEnd w:id="43"/>
    <w:bookmarkStart w:name="z51" w:id="44"/>
    <w:p>
      <w:pPr>
        <w:spacing w:after="0"/>
        <w:ind w:left="0"/>
        <w:jc w:val="both"/>
      </w:pPr>
      <w:r>
        <w:rPr>
          <w:rFonts w:ascii="Times New Roman"/>
          <w:b w:val="false"/>
          <w:i w:val="false"/>
          <w:color w:val="000000"/>
          <w:sz w:val="28"/>
        </w:rPr>
        <w:t>
      V – телевизияда орналастырылатын көрсетілетін қызметтің секундтармен, минуттармен, сериялармен есептелетін көлемі.</w:t>
      </w:r>
    </w:p>
    <w:bookmarkEnd w:id="44"/>
    <w:bookmarkStart w:name="z52" w:id="45"/>
    <w:p>
      <w:pPr>
        <w:spacing w:after="0"/>
        <w:ind w:left="0"/>
        <w:jc w:val="both"/>
      </w:pPr>
      <w:r>
        <w:rPr>
          <w:rFonts w:ascii="Times New Roman"/>
          <w:b w:val="false"/>
          <w:i w:val="false"/>
          <w:color w:val="000000"/>
          <w:sz w:val="28"/>
        </w:rPr>
        <w:t>
      Егер мемлекеттік ақпараттық тапсырысты қалыптастыру кезінде телевизиядағы көрсетілетін қызметтердің жанрлары бойынша бөлінулер ескерілмеген жағдайда, телевизиядағы көрсетілетін қызметтердің құны базалық баға (Btv) бойынша есептеледі.</w:t>
      </w:r>
    </w:p>
    <w:bookmarkEnd w:id="45"/>
    <w:bookmarkStart w:name="z53" w:id="46"/>
    <w:p>
      <w:pPr>
        <w:spacing w:after="0"/>
        <w:ind w:left="0"/>
        <w:jc w:val="both"/>
      </w:pPr>
      <w:r>
        <w:rPr>
          <w:rFonts w:ascii="Times New Roman"/>
          <w:b w:val="false"/>
          <w:i w:val="false"/>
          <w:color w:val="000000"/>
          <w:sz w:val="28"/>
        </w:rPr>
        <w:t>
      6. Радиоарнадағы көрсетілетін қызметтің құны Pr=Br x V формуласы бойынша айқындалады, онда:</w:t>
      </w:r>
    </w:p>
    <w:bookmarkEnd w:id="46"/>
    <w:bookmarkStart w:name="z54" w:id="47"/>
    <w:p>
      <w:pPr>
        <w:spacing w:after="0"/>
        <w:ind w:left="0"/>
        <w:jc w:val="both"/>
      </w:pPr>
      <w:r>
        <w:rPr>
          <w:rFonts w:ascii="Times New Roman"/>
          <w:b w:val="false"/>
          <w:i w:val="false"/>
          <w:color w:val="000000"/>
          <w:sz w:val="28"/>
        </w:rPr>
        <w:t>
      Pr (price) – қосылған құн салығын ескере отырып, радиоарнадағы көрсетілетін қызметтің құны;</w:t>
      </w:r>
    </w:p>
    <w:bookmarkEnd w:id="47"/>
    <w:bookmarkStart w:name="z55" w:id="48"/>
    <w:p>
      <w:pPr>
        <w:spacing w:after="0"/>
        <w:ind w:left="0"/>
        <w:jc w:val="both"/>
      </w:pPr>
      <w:r>
        <w:rPr>
          <w:rFonts w:ascii="Times New Roman"/>
          <w:b w:val="false"/>
          <w:i w:val="false"/>
          <w:color w:val="000000"/>
          <w:sz w:val="28"/>
        </w:rPr>
        <w:t>
      Br – радиоарнада орналастырылатын көрсетілетін қызметтердің бір секундінің, минутының базалық бағасы;</w:t>
      </w:r>
    </w:p>
    <w:bookmarkEnd w:id="48"/>
    <w:bookmarkStart w:name="z56" w:id="49"/>
    <w:p>
      <w:pPr>
        <w:spacing w:after="0"/>
        <w:ind w:left="0"/>
        <w:jc w:val="both"/>
      </w:pPr>
      <w:r>
        <w:rPr>
          <w:rFonts w:ascii="Times New Roman"/>
          <w:b w:val="false"/>
          <w:i w:val="false"/>
          <w:color w:val="000000"/>
          <w:sz w:val="28"/>
        </w:rPr>
        <w:t>
      V – радиоарнада орналастырылатын көрсетілетін қызметтің секундтармен, минуттармен есептелетін көлемі.</w:t>
      </w:r>
    </w:p>
    <w:bookmarkEnd w:id="4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облысының</w:t>
            </w:r>
            <w:r>
              <w:br/>
            </w:r>
            <w:r>
              <w:rPr>
                <w:rFonts w:ascii="Times New Roman"/>
                <w:b w:val="false"/>
                <w:i w:val="false"/>
                <w:color w:val="000000"/>
                <w:sz w:val="20"/>
              </w:rPr>
              <w:t>аумағындағы мемлекеттік</w:t>
            </w:r>
            <w:r>
              <w:br/>
            </w:r>
            <w:r>
              <w:rPr>
                <w:rFonts w:ascii="Times New Roman"/>
                <w:b w:val="false"/>
                <w:i w:val="false"/>
                <w:color w:val="000000"/>
                <w:sz w:val="20"/>
              </w:rPr>
              <w:t>ақпараттық саясатты жүргізу</w:t>
            </w:r>
            <w:r>
              <w:br/>
            </w:r>
            <w:r>
              <w:rPr>
                <w:rFonts w:ascii="Times New Roman"/>
                <w:b w:val="false"/>
                <w:i w:val="false"/>
                <w:color w:val="000000"/>
                <w:sz w:val="20"/>
              </w:rPr>
              <w:t>жөніндегі мемлекеттік</w:t>
            </w:r>
            <w:r>
              <w:br/>
            </w:r>
            <w:r>
              <w:rPr>
                <w:rFonts w:ascii="Times New Roman"/>
                <w:b w:val="false"/>
                <w:i w:val="false"/>
                <w:color w:val="000000"/>
                <w:sz w:val="20"/>
              </w:rPr>
              <w:t>тапсырысты жүзеге асыру</w:t>
            </w:r>
            <w:r>
              <w:br/>
            </w:r>
            <w:r>
              <w:rPr>
                <w:rFonts w:ascii="Times New Roman"/>
                <w:b w:val="false"/>
                <w:i w:val="false"/>
                <w:color w:val="000000"/>
                <w:sz w:val="20"/>
              </w:rPr>
              <w:t>үшін сатып алынатын</w:t>
            </w:r>
            <w:r>
              <w:br/>
            </w:r>
            <w:r>
              <w:rPr>
                <w:rFonts w:ascii="Times New Roman"/>
                <w:b w:val="false"/>
                <w:i w:val="false"/>
                <w:color w:val="000000"/>
                <w:sz w:val="20"/>
              </w:rPr>
              <w:t>көрсетілетін қызметтердің</w:t>
            </w:r>
            <w:r>
              <w:br/>
            </w:r>
            <w:r>
              <w:rPr>
                <w:rFonts w:ascii="Times New Roman"/>
                <w:b w:val="false"/>
                <w:i w:val="false"/>
                <w:color w:val="000000"/>
                <w:sz w:val="20"/>
              </w:rPr>
              <w:t>құнын айқындау Әдістемесіне</w:t>
            </w:r>
            <w:r>
              <w:br/>
            </w:r>
            <w:r>
              <w:rPr>
                <w:rFonts w:ascii="Times New Roman"/>
                <w:b w:val="false"/>
                <w:i w:val="false"/>
                <w:color w:val="000000"/>
                <w:sz w:val="20"/>
              </w:rPr>
              <w:t>қосымша</w:t>
            </w:r>
          </w:p>
        </w:tc>
      </w:tr>
    </w:tbl>
    <w:bookmarkStart w:name="z58" w:id="50"/>
    <w:p>
      <w:pPr>
        <w:spacing w:after="0"/>
        <w:ind w:left="0"/>
        <w:jc w:val="left"/>
      </w:pPr>
      <w:r>
        <w:rPr>
          <w:rFonts w:ascii="Times New Roman"/>
          <w:b/>
          <w:i w:val="false"/>
          <w:color w:val="000000"/>
        </w:rPr>
        <w:t xml:space="preserve"> Атырау облысының аумағындағы бұқаралық ақпарат құралдарында мемлекеттік ақпараттық саясатты жүргізу үшін сатып алынатын көрсетілетін қызметтердің базалық бағалары</w:t>
      </w:r>
    </w:p>
    <w:bookmarkEnd w:id="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жыл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 жыл (теңге)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2027 және одан кейінгі жылдар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мерзімді баспасөз басылымдарында (газет) көрсетілетін қызмет (ақпараттық материалдарды дайындау және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аумағында таратылатын мерзімді баспасөз басылымдарында (газет) көрсетілетін қызмет (ақпараттық материалдарды дайындау және орналастыру) (Bn)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 аумағында таратылатын мерзімді баспасөз басылымдарында (журнал) көрсетілетін қызмет (ақпараттық материалдарды дайындау және орналастыру) (Bm)</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шаршы сантиметр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Интернет-ресурста көрсетілетін қызмет (ақпараттық материалдарды дайындау және орналастыру) (Bi)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аумағында таратылатын міндетті теле-, радиоарналардың тізбесіне кіретін телевизияда көрсетілетін қызмет (жаңалықтар сюжеттерін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Атырау облысының аумағында телерадио хабарларын таратудың ұлттық оператор тарататын еркін қолжетімді теле-, радиоарналардың тізбесіне кіретін телевизияда көрсетілетін қызмет (жаңалықтар сюжеттерін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Атырау облысының аумағында телерадио хабарларын таратудың ұлттық оператор тарататын еркін қолжетімді теле-, радиоарналардың тізбесіне кіретін телевизияда көрсетілетін қызмет (ақпараттық материалдарды тақырыптық хабарлар, деректі фильмдер, ойын-сауық, музыкалық, әзіл-сықақ бағдарламаларын өндіру және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Атырау облысының аумағында телерадио хабарларын таратудың ұлттық оператор тарататын еркін қолжетімді теле-, радиоарналардың тізбесіне кіретін телевизияда көрсетілетін қызмет (бейнероликтерді өндіру)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теле-, радиоарналар тізбесіне кіретін телеарналарды қоспағанда, Атырау облысының аумағында телерадио хабарларын таратудың ұлттық оператор тарататын еркін қолжетімді теле-, радиоарналардың тізбесіне кіретін телевизияда көрсетілетін қызмет (бейнероликтерді орналастыру) (Btv)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Атырау облысының аумағында таратылатын радиоарнада көрсетілетін қызмет (аудиороликтерді өндіру және орналастыру) (Br)</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