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fd79" w14:textId="0caf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Атырау облысы әкімдігінің 2025 жылғы 17 маусымдағы № 123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w:t>
      </w:r>
      <w:r>
        <w:rPr>
          <w:rFonts w:ascii="Times New Roman"/>
          <w:b w:val="false"/>
          <w:i w:val="false"/>
          <w:color w:val="000000"/>
          <w:sz w:val="28"/>
        </w:rPr>
        <w:t>64-тармағына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123 қаулысымен бекітілген</w:t>
            </w:r>
          </w:p>
        </w:tc>
      </w:tr>
    </w:tbl>
    <w:bookmarkStart w:name="z10" w:id="4"/>
    <w:p>
      <w:pPr>
        <w:spacing w:after="0"/>
        <w:ind w:left="0"/>
        <w:jc w:val="left"/>
      </w:pPr>
      <w:r>
        <w:rPr>
          <w:rFonts w:ascii="Times New Roman"/>
          <w:b/>
          <w:i w:val="false"/>
          <w:color w:val="000000"/>
        </w:rPr>
        <w:t xml:space="preserve"> 2025 жылға тыңайтқыштардың (органикалық тыңайтқыштарды қоспағанда) субсидияланатын түрлерінің тізбесі және сатушыдан сатып алынған тыңайтқыштардың 1 тоннасына (литріне, килограмына) арналған субсидиялар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 азоты-4,25%,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Калий-60г/л, Теңіз балдырларының полисахаридтері-1%,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 азоты (N): 3,1%, Мочевина азоты(N):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азот-15%м/м амид азоты- 15%м/м Кальций оксиді - 12%м/м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2% Қолжетімді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о.і.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о.і.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о.і.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о.і.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- 65,4г/л, Калий 67,5 г/л, Фосфор - 28,6 г/л, Балдыр сығындысы - 220 г/л, Органикалық зат- 89,7 г/л, Zn - 2.48 г/л, B - 1.86 г/л, Fe - 1.52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г/л, Теңіз балдырының сығындысы 210 г/л, Органикалық заттар 206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спора/мл, Bacillus subtilis, Bacillus megaterium бактериялары &gt;2*10^8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&gt;2*10^7 спора/мл, Bacillus subtilis, Bacillus megaterium бактериялары &gt;4*10^7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колония/мл, Trichoderma &gt;1*10^7 спора/мл Bacillus subtilis, Bacillus megaterium бактериялары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0% Қолжетімді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Мочевина азоты(N): 0,6% Органикалық азот (N): 1,4% Суда еритін фосфор (P2O5): 8% Суда еритін калий (K2O): 7% Суда еритін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Мочевина азоты(N): 5% Органикалық азот (N): 0,6% Магний (MgO), EDTA хелаты: 0,2% Темір (Fe), хелат: 1% Марганец (Mn), хелат: 0,5% Цинк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мочевина азоты(N):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Поли-гидрокси-карбокси-қышқылдары - 20%,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цинк-2,5 %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 сығындылары (фульв 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"ГидроСера"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маркасы Микрополидок Моно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агрохимикаты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Супер Сера-900"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Coten азотты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NP+S=20:20+14 маркалы құрамында күкірт бар азотты-фосфорлы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құрамында күкірт бар азотты-фосфорлы тыңайтқыш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16:16:16 маркалы азофоска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 қышқылдары: 20%, бос аминқышқылдары: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маркалы сұйытылған сусыз аммиак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аммоний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маркалы аммоний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аммофос 12:52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Микроэлементтер қоспалары жоқ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маркалы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калий тұздары (фульв қышқылдары, флавоноидтар, фитостериндер,каротиноидтар, аминқышқылдары, дәрумендер, гуминдер, липидтер, наноөлшемді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калий тұздары (фульв қышқылдары, флавоноидтар, фитостериндер,каротиноидтар, аминқышқылдары, дәрумендер, гуминдер, липидтер, наноөлшемді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16-ға дейінгі маркалы суда еритін "Акварин" кешенді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20% маркалы "Суфлер"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тыңайтқыш (СКТ)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тыңайтқыш (СКТ)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карбамид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и Serratia spp өсуді ынталандыратын бактериялары, 2*10^9КҚБ/мл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(SOP)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 (МАР)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марок: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марок: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КҚБ/мл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КҚБ/мл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КҚБ/мл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КҚБ/мл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5 кем емес; Калий – 0,028; Магний оксиді – 0,002; Фосфор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5 кем емес; Калий – 0,028; Магний оксиді – 0,002; Фосфор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5 кем емес; Калий – 0,028; Магний оксиді – 0,002; Фосфор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 5 кем емес; Калий – 0,028; Магний оксиді – 0,002; Фосфор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аминқышқылдары)- 4,5 кем емес,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аминқышқылдары)- 4,5 кем емес,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аминқышқылдары)- 4,5 кем емес,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аминқышқылдары)- 4,5 кем емес,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Ультрамаг кристалды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Ультрамаг кристалды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 Ультрамаг кристалды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маркалы Меристем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 Bor" микротыңайтқышы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кем емес, азот- 3%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 Bor" микротыңайтқышы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кем емес, азот-3%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Captan Cu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GUARD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Ideal AntiSalt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Ideal Boron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 Zn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MICRO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ZNRAC микротыңайтқыштары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N:P/12:61 маркалы суда еритін кристалды моноаммонийфосфат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(15:15:15) (модификацияланған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(16:16:16) (модификацияланған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16:16:16+BCMZ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16:16:16+BMZ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Zn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27-6-6+S маркалы нитроаммофоска (азафоска)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13-13-24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16-16-13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16-16-16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18-9-18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дақыл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балдырының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балдырының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"Zargreen Natural Liquid Fertilizer"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бос аминқышқылдары L- 6, органикалық көміртек- 11,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БОР маркалы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АЗОТ" маркалы ЭФИКА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МАГНИЙ" маркалы ЭФИКА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РК" маркалы ЭФИКА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ЦИНК" маркалы ЭФИКА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кеуекті түйіршіктелген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кеуекті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сортты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ҮШІН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кем емес, S-24 кем емес, су- 0,2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балдырының сығындысы - 10%, органикалық зат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теңіз балдырының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суда еритін B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 аминқышқылы-0,12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аминқышқылдары 13,0 Жалпы азот (N) 4,55 Суда еритін кешенді кальций оксиді (СаО) 3,1 Суда еритін күкірт триоксиді (SO3)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 қышқылдары-3-5, ульмин қышқылдары мен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 қышқылдары-3-5, ульмин қышқылдары мен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о.і.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о.і.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 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 қышқылы+фульв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о.і.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(К2О) – 3%, Полисахаридтер – 15%, Хелатталған түрінде темір (Fe) (EDDHA) – 0,1%, Хелатталған түрінде мырыш (Zn)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6%, Суда еритін Калий Оксиді (К2О) – 2%, Полисахаридтер – 12%, Хелатталған түрінде темір (Fe) (EDTA) – 0,4%, Хелатталған түрінде марганец (Mn) (EDTA) – 0,2%, Хелатталған түрінде мырыш (Zn)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Дәрумендер, Ақуыздар, Аминқышқылдары,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Азотты-магнийлі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азотты-фосфорлы (NP(S)) Сульфоаммофос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күкірт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азотты-фосфорлы-калийлі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азотты-фосфорлы-калийлі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NPKS-8 маркалы азотты-фосфорлы-калийлі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10:26:26+BCMZ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10:26:26+BMZ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10:26:26+Zn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күкірт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күкірт бар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аммиакты-нитратты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күкірт-85,95%, Сульфатты күкірт -0,09% кем емес, Калий оксиді -0,002% кем емес, Фосфор пентаоксиді -0,003%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күкірт-85,95%, Сульфатты күкірт -0,09% кем емес, Калий оксиді -0,002% кем емес, Фосфор пентаоксиді -0,003%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(титр≥1,5х10^8 KҚБ/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тұздары-2%, фитоспорин-М (титр≥5х10^6 KҚБ/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жасалған сұйық гуминді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N-2,27%, гумин қышқылдарының массалық үлесі-30-90%,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PKMg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19 кем емес; Р2О5, 289 кем емес; К2О, 259 кем емес; MgO, 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9,2 кем емес; P2O5, 96 кем емес; K2O, 105 кем емес; SО4, 14 кем емес;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125 кем емес; SО4, 0,46 кем емес; СaO, 200 кем емес; MgO, 13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109 кем емес; CaO, 160 кем емес; MgO, 42 кем емес; B 2,3; органикалық зат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Голубика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3,7 кем емес; P2O5, 75 кем емес; K2O, 62 кем емес; SО4, 16 кем емес; MgO, 6,2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Хлопчатник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70 кем емес; P2O5, 90 кем емес; K2O, 80 кем емес; SО4, 14 кем емес;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3,2 кем емес; P2O5, 91 кем емес; K2O, 78 кем емес; SО4, 25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Томаты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3,7 кем емес; P2O5, 87 кем емес; K2O, 79 кем емес; SО4, 23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Хвоя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3,4 кем емес; P2O5, 62 кем емес; K2O, 53 кем емес; SО4, 6,4 кем емес; MgO , 8,3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 maximus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 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Лебозол-Калий 450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Лебозол-Медь-Хелат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Молибден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Нитрат Магния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Нитрат марганца 235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36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Сера 800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Лебозол-Цинк 700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түзетін бактерияларының 4 штаммы (108 КҚБ/мл кем емес); сүт қышқылы, фосфор мен калий жұмылдыратын, азот бекітетін бактерияларының, Trichoderma саңырауқұлағының 3 штаммы(4х108 КҚБ/мл кем емес); целлюлозолитикалық ферменттер кешені (белсенділігі 5 ед./мл кем емес); табиғи полисахаридтер, фитогормондар, дәрумендер, L-аминқышқылдары; калий гуматы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18-18-18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фитогормондар-0,012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қышқылдар-0,1;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аминқышқылдары – 3,0 %; органикалық қышқылдар – 0,7 %; полисахаридтер – 0,00388 %; фитогормондар – 0,00044 %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қышқылдар-5,3; полисахаридтер-0,00379; фитогормондар-0,00043; гумин қышқылдары-0,25; фульв қышқылдары-0,045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аминқышқылдары – 4,26 %; органикалық қышқылдар – 16,5 %; полисахаридтер– 0,00417 %; фитогормондар – 0,00048 %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қышқылдар-7,2; полисахаридтер-0,00329;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аминқышқылдары-2,68; органикалық қышқылдар-6,2; полисахаридтер-0,00397;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Мырыш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қышқылдар-8,35;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аминқышқылдары – 2,86%; органикалық қышқылдар – 2,30%; моносахаридтер-0,00403%,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аминқышқылдары-0,08%, органикалық қышқылдар-4,5%, полисахаридтер-0,00365%,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о.і. калий 30 г/л, Аминқышқылдары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КомплеМет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 кем емес; К2О, 76 кем емес;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Күкірт (S)-7,5, Fe-0, Бор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20:20+Zn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20:20+ВCMZ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 бар азотты-фосфорлы күрделі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 бар күрделі-аралас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-2-5 %; фосфор (P2O5) - 0,66-1,66 %; калий (K2O) -2-5 %: жалпы күкірт (S) - 0,65-1,65 %; микроэлементтер, %: бор (В) - 0,10; темір (Fе2О3) - 0,15; кобальт (Со)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картофеля"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мен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тыңайтқыштары (КСТ)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тыңайтқыштары (КСТ)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тыңайтқыштары (КСТ)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тыңайтқыштары (КСТ)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кешенді сұйық тыңайтқыштары (КСТ)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6,8 кем емес; P2O5, 83 кем емес; K2O, 103 кем емес; SО4, 14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 кем емес; K2O, 39 кем емес; SО4, 51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Железо+Цинк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 кем емес; K2O, 41 кем емес; SО4, 25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9,8 кем емес; P2O5, 83 кем емес; K2O, 99 кем емес; SО4, 14 кем емес;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2,4 кем емес; P2O5, 97 кем емес; K2O, 85 кем емес; SО4, 14 кем емес;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3,9 кем емес; P2O5, 92 кем емес; K2O, 85 кем емес; SО4, 14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12 кем емес; P2O5, 80 кем емес; K2O, 103 кем емес; SО4, 14 кем емес;Mn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14 кем емес; Р2О5, 67 кем емес; К2О, 88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3,8 кем емес; Р2О5, 44 кем емес; К2О, 58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1,0 кем емес; P2O5, 83 кем емес; K2O, 57 кем емес; SО4, 35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11 кем емес; P2O5, 87 кем емес; K2O, 106 кем емес; SО4, 14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5,5 кем емес; P2O5, 79 кем емес; K2O, 83 кем емес; SО4, 14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маркалы КомплеМет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 кем емес; К2О, 43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105* кем емес; P2O5, 99 кем емес; K2O, 87 кем емес; SО4, 10 кем емес; MgO, 11,6 кем емес; Fe 9,0; Mn 3,0; Cu 3,0; Zn 5,0; B 3,0; Mo0,15;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50 кем емес; Р2О5, 200 кем емес; СaO, 50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Импульс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20 кем емес; Р2О5, 140 кем емес; К2О, 90 кем емес; SO4, 10 кем емес; Mn 10; Cu 2,5; Zn 30; B 4,0 ;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Импульс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25 кем емес; Р2О5, 120 кем емес; К2О, 80 кем емес; SO4, 10 кем емес; Mn 20; Cu 2,0; Zn 12; B 7,0; Mo 0,15;Co 0,06;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50 кем емес; Р2О5, 320 кем емес; К2О, 95 кем емес; CaО, 50 кем емес; MgO, 15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Сад-Огород Импульс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20 кем емес; Р2О5, 110 кем емес; К2О, 75 кем емес; SO4, 10 кем емес; Mn 10; Cu 9,0; Zn 15,0;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КомплеМет органоминералды кешенді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25 кем емес; P2O5, 180 кем емес; K2O, 70 кем емес; SO4, 10 кем емес; MgO, 17 кем емес; Fe 12,5; Mn 3,5; Cu 4,0; Zn 7,0;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Бор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РапсМикс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балдырының сығындысы-4%,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аминқышқылдары-9%, L-аминқышқылдары-6,5%, теңіз балдырының сығындысы-4%,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арналған Фосфогипс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арналған Фосфогипс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арналған Фосфогипс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калий хлориді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КҚБ/г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60%+ BMZ(aa)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45% + BMZ(aa)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цитогумат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(ЕДТА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 aминқышқылдары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