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93a9" w14:textId="8c99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орындалуға тиіс ұйымдардың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2025 жылғы 26 мамырдағы № 102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Әкімшілік құқық бұзушылық туралы кодексінің </w:t>
      </w:r>
      <w:r>
        <w:rPr>
          <w:rFonts w:ascii="Times New Roman"/>
          <w:b w:val="false"/>
          <w:i w:val="false"/>
          <w:color w:val="000000"/>
          <w:sz w:val="28"/>
        </w:rPr>
        <w:t>914-1-бабына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жұмыстардың түрлері және қоғамдық жұмыстар орындалуға тиіс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2025 жылғы 1 қыркүйектен бастап қолданысқа енгізіледі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мамырдағы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және қоғамдық жұмыстар орындалуға тиіс ұйымдардың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тізбесі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қаласы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"СпецАвтоБаза"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"Жылыой ауданы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"Жылыой ауданының Құлсары қаласы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"Жылыой-Су"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"Жылыой тазалық"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"Индер ауданының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"Индер ауданының Индербор кенті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"Индер ауданының Көктоғай ауылдық округінің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"Индер ауданының Өрлік ауылдық округінің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"Индер ауданының Есбол ауылдық округінің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"Индер ауданының Елтай ауылдық округінің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"Индер ауданының Жарсуат ауылдық округінің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"Индер ауданының Бөдене ауылдық округінің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"АгроСтройИндер"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"Исатай ауданының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"Исатай ауданының Аққыстау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"Исатай ауданының Тұщықұдық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"Исатай ауданының Исатай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"Исатай ауданының Зинеден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"Исатай ауданының Қамысқала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"Исатай ауданының Нарын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"Исатай ауданының Жанбай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"Қызылқоға ауданы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"Қызылқоға ауданының Миялы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"Қызылқоға ауданының Ойыл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"Жер-Су" шаруашылық қожалығы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"Курман" шаруашылық қожалығы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"Құрманғазы ауданы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"Құрманғазы ауданының Құрманғазы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"Курмангазы Су-Арнасы" Жауапкерішілігі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"Құрманғазы жолдары"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Жауапкерішілігі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"Мақат ауданы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"Мақат ауданының Мақат кенті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"Мақат ауданының Доссор кенті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"Мақат ауданының Бәйгетөбе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"Тазалық-Көгал"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"Махамбет ауданы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Ғимаратты, қоршауды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"Махамбет ауданының Махамбет ауылдық округі әкімінің аппараты"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