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304c" w14:textId="6f33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Новопокров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Новопокров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47 275 мың теңге:</w:t>
      </w:r>
    </w:p>
    <w:bookmarkEnd w:id="2"/>
    <w:p>
      <w:pPr>
        <w:spacing w:after="0"/>
        <w:ind w:left="0"/>
        <w:jc w:val="both"/>
      </w:pPr>
      <w:r>
        <w:rPr>
          <w:rFonts w:ascii="Times New Roman"/>
          <w:b w:val="false"/>
          <w:i w:val="false"/>
          <w:color w:val="000000"/>
          <w:sz w:val="28"/>
        </w:rPr>
        <w:t>
      салықтық түсімдер – 9 019 мың теңге;</w:t>
      </w:r>
    </w:p>
    <w:p>
      <w:pPr>
        <w:spacing w:after="0"/>
        <w:ind w:left="0"/>
        <w:jc w:val="both"/>
      </w:pPr>
      <w:r>
        <w:rPr>
          <w:rFonts w:ascii="Times New Roman"/>
          <w:b w:val="false"/>
          <w:i w:val="false"/>
          <w:color w:val="000000"/>
          <w:sz w:val="28"/>
        </w:rPr>
        <w:t>
      салықтық емес түсімдер – 700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37 556 мың теңге;</w:t>
      </w:r>
    </w:p>
    <w:bookmarkStart w:name="z6" w:id="3"/>
    <w:p>
      <w:pPr>
        <w:spacing w:after="0"/>
        <w:ind w:left="0"/>
        <w:jc w:val="both"/>
      </w:pPr>
      <w:r>
        <w:rPr>
          <w:rFonts w:ascii="Times New Roman"/>
          <w:b w:val="false"/>
          <w:i w:val="false"/>
          <w:color w:val="000000"/>
          <w:sz w:val="28"/>
        </w:rPr>
        <w:t>
      2) шығындар – 50 104 мың теңге;</w:t>
      </w:r>
    </w:p>
    <w:bookmarkEnd w:id="3"/>
    <w:bookmarkStart w:name="z7" w:id="4"/>
    <w:p>
      <w:pPr>
        <w:spacing w:after="0"/>
        <w:ind w:left="0"/>
        <w:jc w:val="both"/>
      </w:pPr>
      <w:r>
        <w:rPr>
          <w:rFonts w:ascii="Times New Roman"/>
          <w:b w:val="false"/>
          <w:i w:val="false"/>
          <w:color w:val="000000"/>
          <w:sz w:val="28"/>
        </w:rPr>
        <w:t xml:space="preserve">
      3) таза бюджеттік кредиттеу – 0 мың теңге: </w:t>
      </w:r>
    </w:p>
    <w:bookmarkEnd w:id="4"/>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8" w:id="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-2 829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2 829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2 829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02.03.2026 </w:t>
      </w:r>
      <w:r>
        <w:rPr>
          <w:rFonts w:ascii="Times New Roman"/>
          <w:b w:val="false"/>
          <w:i w:val="false"/>
          <w:color w:val="000000"/>
          <w:sz w:val="28"/>
        </w:rPr>
        <w:t>№ 38/9</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арналған Новопокров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w:t>
      </w:r>
    </w:p>
    <w:bookmarkStart w:name="z10" w:id="6"/>
    <w:p>
      <w:pPr>
        <w:spacing w:after="0"/>
        <w:ind w:left="0"/>
        <w:jc w:val="both"/>
      </w:pPr>
      <w:r>
        <w:rPr>
          <w:rFonts w:ascii="Times New Roman"/>
          <w:b w:val="false"/>
          <w:i w:val="false"/>
          <w:color w:val="000000"/>
          <w:sz w:val="28"/>
        </w:rPr>
        <w:t>
      3. 2026 жылға арналған Новопокров ауылдық округінің бюджетіне аудандық бюджеттен берілетін бюджеттік субвенция 2 728 мың теңге сомасында белгіленсін.</w:t>
      </w:r>
    </w:p>
    <w:bookmarkEnd w:id="6"/>
    <w:bookmarkStart w:name="z11" w:id="7"/>
    <w:p>
      <w:pPr>
        <w:spacing w:after="0"/>
        <w:ind w:left="0"/>
        <w:jc w:val="both"/>
      </w:pPr>
      <w:r>
        <w:rPr>
          <w:rFonts w:ascii="Times New Roman"/>
          <w:b w:val="false"/>
          <w:i w:val="false"/>
          <w:color w:val="000000"/>
          <w:sz w:val="28"/>
        </w:rPr>
        <w:t>
      4. 2026 жылға арналған Новопокров ауылдық округінің бюджетінде облыстық және аудандық бюджеттен берілетін нысаналы трансферттер түсімі ескерілсін.</w:t>
      </w:r>
    </w:p>
    <w:bookmarkEnd w:id="7"/>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Новопокров ауылдық округінің бюджетін бекіту туралы" Шал ақын ауданы мәслихатының шешімін іске асыру туралы" Солтүстік Қазақстан облысы Шал ақын ауданы Новопокров ауылдық округі әкімінің шешімімен айқындалады.</w:t>
      </w:r>
    </w:p>
    <w:bookmarkStart w:name="z12" w:id="8"/>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36/13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Новопокров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02.03.2026 </w:t>
      </w:r>
      <w:r>
        <w:rPr>
          <w:rFonts w:ascii="Times New Roman"/>
          <w:b w:val="false"/>
          <w:i w:val="false"/>
          <w:color w:val="ff0000"/>
          <w:sz w:val="28"/>
        </w:rPr>
        <w:t>№ 38/9</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Санаты</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көгәлдандіру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36/13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Новопокров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көгәлдандіру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36/13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Новопокров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көгәлдандіру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