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8b1c" w14:textId="9678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30 желтоқсандағы № 37/2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 9 – тармақтарына,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бұйрығына (Нормативтік құқықтық актілерді мемлекеттік тіркеу тізілімінде № 9946 болып тіркелген)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2026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