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46766" w14:textId="dc467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Шал ақын ауданы Сергеевка қаласының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Шал ақын ауданы мәслихатының 2025 жылғы 23 желтоқсандағы № 36/7 шешімі.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01.01.2026 бастап қолданысқа енгізіледі.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Шал ақын ауданының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Шал ақын ауданы Сергеевка қаласының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494 038 мың теңге: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228 687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3 656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261 695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494 345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 мың теңге: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3"/>
    <w:bookmarkStart w:name="z1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4"/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5"/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-307 мың теңге;</w:t>
      </w:r>
    </w:p>
    <w:bookmarkEnd w:id="6"/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307 мың теңге: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8"/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307 мың теңге.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Ескерту. 1-тармақ жаңа редакцияда – Солтүстік Қазақстан облысы Шал ақын ауданы мәслихатының 12.05.2026 № 41/6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2026 жылға арналған Сергеевка қаласының бюджетінің кірістері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Start w:name="z1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2026 жылға арналған Сергевка қаласының бюджетінде облыстық бюджеттен берілетін нысаналы трансферттер түсімі ескерілсін.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нысаналы трансферттерді бөлу "2026-2028 жылдарға арналған Шал ақын ауданы Сергеевка қаласының бюджетін бекіту туралы" Шал ақын ауданы мәслихатының шешімін іске асыру туралы" Солтүстік Қазақстан облысы Шал ақын ауданы Сергеевка қаласы әкімінің шешімімен айқындалады.</w:t>
      </w:r>
    </w:p>
    <w:bookmarkStart w:name="z1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2026 жылға арналған Сергеевка қаласының бюджетінде облыстық бюджеттен берілетін нысаналы даму трансферттерінің түсімі ескерілсін.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Облыстық бюджеттен берілетін аталған нысаналы даму трансферттерін бөлу "2026-2028 жылдарға арналған Шал ақын ауданы Сергеевка қаласының бюджетін бекіту туралы" Шал ақын ауданы мәслихатының шешімін іске асыру туралы" Солтүстік Қазақстан облысы Шал ақын ауданы Сергеевка қаласы әкімінің шешімімен айқындалады.</w:t>
      </w:r>
    </w:p>
    <w:bookmarkStart w:name="z1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2026 жылға арналған Сергеевка қаласының бюджетінде аудандық бюджетке берілетін бюджеттік алып қоюлар 111 664 мың теңге сомасында көзделсін.</w:t>
      </w:r>
    </w:p>
    <w:bookmarkEnd w:id="13"/>
    <w:bookmarkStart w:name="z1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2026 жылғы 1 қаңтардан бастап қолданысқа енгізіледі.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Солтүстік Қазақстан облысы Шал ақын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ауданы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Жанғожинов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Шал ақын ауданы Сергеевка қаласының бюджеті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Солтүстік Қазақстан облысы Шал ақын ауданы мәслихатының 12.05.2026 № </w:t>
      </w:r>
      <w:r>
        <w:rPr>
          <w:rFonts w:ascii="Times New Roman"/>
          <w:b w:val="false"/>
          <w:i w:val="false"/>
          <w:color w:val="ff0000"/>
          <w:sz w:val="28"/>
        </w:rPr>
        <w:t>41/6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261 695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Шал ақын ауданы Сергеевка қаласының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– Солтүстік Қазақстан облысы Шал ақын ауданы мәслихатының 02.03.2026 </w:t>
      </w:r>
      <w:r>
        <w:rPr>
          <w:rFonts w:ascii="Times New Roman"/>
          <w:b w:val="false"/>
          <w:i w:val="false"/>
          <w:color w:val="ff0000"/>
          <w:sz w:val="28"/>
        </w:rPr>
        <w:t>№ 38/7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Шал ақын ауданы Сергеевка қаласының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3-қосымша жаңа редакцияда – Солтүстік Қазақстан облысы Шал ақын ауданы мәслихатының 02.03.2026 </w:t>
      </w:r>
      <w:r>
        <w:rPr>
          <w:rFonts w:ascii="Times New Roman"/>
          <w:b w:val="false"/>
          <w:i w:val="false"/>
          <w:color w:val="ff0000"/>
          <w:sz w:val="28"/>
        </w:rPr>
        <w:t>№ 38/7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