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2050" w14:textId="1e22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әкімінің аппараты" коммуналдық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2025 жылғы 29 желтоқсандағы № 359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w:t>
      </w:r>
      <w:r>
        <w:rPr>
          <w:rFonts w:ascii="Times New Roman"/>
          <w:b w:val="false"/>
          <w:i w:val="false"/>
          <w:color w:val="000000"/>
          <w:sz w:val="28"/>
        </w:rPr>
        <w:t>37-бабына</w:t>
      </w:r>
      <w:r>
        <w:rPr>
          <w:rFonts w:ascii="Times New Roman"/>
          <w:b w:val="false"/>
          <w:i w:val="false"/>
          <w:color w:val="000000"/>
          <w:sz w:val="28"/>
        </w:rPr>
        <w:t xml:space="preserve">, сондай-ақ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әкімдігінің 2023 жылғы 4 тамыздағы № 145 "Солтүстік Қазақстан облысы Шал ақын ауданы әкімінің аппараты" коммуналдық мемлекеттік мекемесінің ережесіне өзгеріс енгізу туралы" қаулысы жойылсын.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әкімі аппараты" коммуналдық мемлекеттік мекемесінің Ережесі жаңа редакцияда бекітілсін және Солтүстік Қазақстан облысы Әділет департаментінде тіркеу жүргізілсін.</w:t>
      </w:r>
    </w:p>
    <w:bookmarkEnd w:id="2"/>
    <w:bookmarkStart w:name="z7" w:id="3"/>
    <w:p>
      <w:pPr>
        <w:spacing w:after="0"/>
        <w:ind w:left="0"/>
        <w:jc w:val="both"/>
      </w:pPr>
      <w:r>
        <w:rPr>
          <w:rFonts w:ascii="Times New Roman"/>
          <w:b w:val="false"/>
          <w:i w:val="false"/>
          <w:color w:val="000000"/>
          <w:sz w:val="28"/>
        </w:rPr>
        <w:t>
      3. "Солтүстік Қазақстан облысы Шал ақын ауданы әкімі аппараты" коммуналдық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Шал ақын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Шал ақын ауданы әкімінің аппарат басшысына жүктелсін.</w:t>
      </w:r>
    </w:p>
    <w:bookmarkEnd w:id="6"/>
    <w:bookmarkStart w:name="z11" w:id="7"/>
    <w:p>
      <w:pPr>
        <w:spacing w:after="0"/>
        <w:ind w:left="0"/>
        <w:jc w:val="both"/>
      </w:pPr>
      <w:r>
        <w:rPr>
          <w:rFonts w:ascii="Times New Roman"/>
          <w:b w:val="false"/>
          <w:i w:val="false"/>
          <w:color w:val="000000"/>
          <w:sz w:val="28"/>
        </w:rPr>
        <w:t>
      5. Осы қаулы қол қойылған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"Солтүстік Қазақстан облысы Шал ақын ауданы әкімінің аппараты" коммуналдық мемлекеттік мекемесінің ЕРЕЖЕСІ</w:t>
      </w:r>
    </w:p>
    <w:bookmarkEnd w:id="8"/>
    <w:bookmarkStart w:name="z19" w:id="9"/>
    <w:p>
      <w:pPr>
        <w:spacing w:after="0"/>
        <w:ind w:left="0"/>
        <w:jc w:val="both"/>
      </w:pPr>
      <w:r>
        <w:rPr>
          <w:rFonts w:ascii="Times New Roman"/>
          <w:b w:val="false"/>
          <w:i w:val="false"/>
          <w:color w:val="000000"/>
          <w:sz w:val="28"/>
        </w:rPr>
        <w:t>
      2025 ж.</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"Солтүстік Қазақстан облысы Шал ақын ауданы әкімінің аппараты" коммуналдық мемлекеттік мекемесі Солтүстік Қазақстан облысы Шал ақын ауданының әкімі мен әкімдігі қызметін ақпараттық-талдау, ұйымдастырушылық-құқықтық және материалдық-техникалық қамтамасыз ету саласында басшылықты жүзеге асыратын мемлекеттік орган болып табылады.</w:t>
      </w:r>
    </w:p>
    <w:bookmarkEnd w:id="11"/>
    <w:bookmarkStart w:name="z22" w:id="12"/>
    <w:p>
      <w:pPr>
        <w:spacing w:after="0"/>
        <w:ind w:left="0"/>
        <w:jc w:val="both"/>
      </w:pPr>
      <w:r>
        <w:rPr>
          <w:rFonts w:ascii="Times New Roman"/>
          <w:b w:val="false"/>
          <w:i w:val="false"/>
          <w:color w:val="000000"/>
          <w:sz w:val="28"/>
        </w:rPr>
        <w:t xml:space="preserve">
      2. "Солтүстік Қазақстан облысы Шал ақын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3. "Солтүстік Қазақстан облысы Шал ақын ауданы әкімінің аппараты" коммуналдық мемлекеттік мекемесі мемлекеттік мекеме ұйымдық-құқықтық нысанындағы заңды тұлға болып табылады, мемлекеттік тілдегі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4. "Солтүстік Қазақстан облысы Шал ақын ауданы әкімінің аппараты" коммуналдық мемлекеттік мекемесі азаматтық-құқықтық қатынастарға өз атынан кіреді.</w:t>
      </w:r>
    </w:p>
    <w:bookmarkEnd w:id="14"/>
    <w:bookmarkStart w:name="z25" w:id="15"/>
    <w:p>
      <w:pPr>
        <w:spacing w:after="0"/>
        <w:ind w:left="0"/>
        <w:jc w:val="both"/>
      </w:pPr>
      <w:r>
        <w:rPr>
          <w:rFonts w:ascii="Times New Roman"/>
          <w:b w:val="false"/>
          <w:i w:val="false"/>
          <w:color w:val="000000"/>
          <w:sz w:val="28"/>
        </w:rPr>
        <w:t>
      5. "Солтүстік Қазақстан облысы Шал ақын ауданы әкімінің аппараты" коммуналдық мемлекеттік мекемесі, егер оған Қазақстан Республикасының заңнамасына сәйкес осыған уәкілеттік берілсе, мемлекет атынан азаматтық-құқықтық қатынастар тарапы ретінде әрекет етуге құқылы. 6. "Солтүстік Қазақстан облысы Шал ақын ауданы әкімінің аппараты" коммуналдық мемлекеттік мекемесі өз құзыреті мәселелері бойынша заңнамада белгіленген тәртіппен "Солтүстік Қазақстан облысы Шал ақын ауданы әкімінің аппараты" коммуналдық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"Солтүстік Қазақстан облысы Шал ақын ауданы әкімінің аппараты" коммуналдық мемлекеттік мекемесінің құрылымы және штаттық санының лимиті Қазақстан Республикасының қолданыстағы заңнамасына сәйкес бекітіледі.</w:t>
      </w:r>
    </w:p>
    <w:bookmarkEnd w:id="16"/>
    <w:bookmarkStart w:name="z27" w:id="17"/>
    <w:p>
      <w:pPr>
        <w:spacing w:after="0"/>
        <w:ind w:left="0"/>
        <w:jc w:val="both"/>
      </w:pPr>
      <w:r>
        <w:rPr>
          <w:rFonts w:ascii="Times New Roman"/>
          <w:b w:val="false"/>
          <w:i w:val="false"/>
          <w:color w:val="000000"/>
          <w:sz w:val="28"/>
        </w:rPr>
        <w:t>
      8. "Солтүстік Қазақстан облысы Шал ақын ауданы әкімінің аппараты" коммуналдық мемлекеттік мекемесінің орналасқан жері: 151300, Қазақстан Республикасы, Солтүстік Қазақстан облысы, Шал ақын ауданы, Сергеевка қаласы, Победа көшесі, 35.</w:t>
      </w:r>
    </w:p>
    <w:bookmarkEnd w:id="17"/>
    <w:bookmarkStart w:name="z28" w:id="18"/>
    <w:p>
      <w:pPr>
        <w:spacing w:after="0"/>
        <w:ind w:left="0"/>
        <w:jc w:val="both"/>
      </w:pPr>
      <w:r>
        <w:rPr>
          <w:rFonts w:ascii="Times New Roman"/>
          <w:b w:val="false"/>
          <w:i w:val="false"/>
          <w:color w:val="000000"/>
          <w:sz w:val="28"/>
        </w:rPr>
        <w:t>
      9. Коммуналдық мемлекеттік мекеменің толық атауы:</w:t>
      </w:r>
    </w:p>
    <w:bookmarkEnd w:id="18"/>
    <w:bookmarkStart w:name="z29" w:id="19"/>
    <w:p>
      <w:pPr>
        <w:spacing w:after="0"/>
        <w:ind w:left="0"/>
        <w:jc w:val="both"/>
      </w:pPr>
      <w:r>
        <w:rPr>
          <w:rFonts w:ascii="Times New Roman"/>
          <w:b w:val="false"/>
          <w:i w:val="false"/>
          <w:color w:val="000000"/>
          <w:sz w:val="28"/>
        </w:rPr>
        <w:t>
      мемлекеттік тілде: "Солтүстік Қазақстан облысы Шал ақын ауданы әкімінің аппараты" коммуналдық мемлекеттік мекемесі;</w:t>
      </w:r>
    </w:p>
    <w:bookmarkEnd w:id="19"/>
    <w:bookmarkStart w:name="z30" w:id="20"/>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района Шал акына Северо-Казахстанской области".</w:t>
      </w:r>
    </w:p>
    <w:bookmarkEnd w:id="20"/>
    <w:bookmarkStart w:name="z31" w:id="21"/>
    <w:p>
      <w:pPr>
        <w:spacing w:after="0"/>
        <w:ind w:left="0"/>
        <w:jc w:val="both"/>
      </w:pPr>
      <w:r>
        <w:rPr>
          <w:rFonts w:ascii="Times New Roman"/>
          <w:b w:val="false"/>
          <w:i w:val="false"/>
          <w:color w:val="000000"/>
          <w:sz w:val="28"/>
        </w:rPr>
        <w:t>
      10. Осы Ереже "Солтүстік Қазақстан облысы Шал ақын ауданы әкімінің аппараты" коммуналдық мемлекеттік мекемесінің құрылтай құжаты болып табылады.</w:t>
      </w:r>
    </w:p>
    <w:bookmarkEnd w:id="21"/>
    <w:bookmarkStart w:name="z32" w:id="22"/>
    <w:p>
      <w:pPr>
        <w:spacing w:after="0"/>
        <w:ind w:left="0"/>
        <w:jc w:val="both"/>
      </w:pPr>
      <w:r>
        <w:rPr>
          <w:rFonts w:ascii="Times New Roman"/>
          <w:b w:val="false"/>
          <w:i w:val="false"/>
          <w:color w:val="000000"/>
          <w:sz w:val="28"/>
        </w:rPr>
        <w:t>
      11. "Солтүстік Қазақстан облысы Шал ақын ауданы әкімінің аппараты" коммуналдық мемлекеттік мекемесінің құрылтайшысы және уәкілетті органы Солтүстік Қазақстан облысы Шал ақын ауданының әкімдігі болып табылады.</w:t>
      </w:r>
    </w:p>
    <w:bookmarkEnd w:id="22"/>
    <w:bookmarkStart w:name="z33" w:id="23"/>
    <w:p>
      <w:pPr>
        <w:spacing w:after="0"/>
        <w:ind w:left="0"/>
        <w:jc w:val="both"/>
      </w:pPr>
      <w:r>
        <w:rPr>
          <w:rFonts w:ascii="Times New Roman"/>
          <w:b w:val="false"/>
          <w:i w:val="false"/>
          <w:color w:val="000000"/>
          <w:sz w:val="28"/>
        </w:rPr>
        <w:t>
      12. "Солтүстік Қазақстан облысы Шал ақын ауданы әкімінің аппараты" коммуналдық мемлекеттік мекемесінің қызметін қаржыландыру аудандық бюджеттен жүзеге асырылады.</w:t>
      </w:r>
    </w:p>
    <w:bookmarkEnd w:id="23"/>
    <w:bookmarkStart w:name="z34" w:id="24"/>
    <w:p>
      <w:pPr>
        <w:spacing w:after="0"/>
        <w:ind w:left="0"/>
        <w:jc w:val="both"/>
      </w:pPr>
      <w:r>
        <w:rPr>
          <w:rFonts w:ascii="Times New Roman"/>
          <w:b w:val="false"/>
          <w:i w:val="false"/>
          <w:color w:val="000000"/>
          <w:sz w:val="28"/>
        </w:rPr>
        <w:t>
      13. "Солтүстік Қазақстан облысы Шал ақын ауданы әкімінің аппараты" коммуналдық мемлекеттік мекемесіне "Солтүстік Қазақстан облысы Шал ақын ауданы әкімінің аппараты" коммуналдық мемлекеттік мекемесінің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4"/>
    <w:bookmarkStart w:name="z35" w:id="25"/>
    <w:p>
      <w:pPr>
        <w:spacing w:after="0"/>
        <w:ind w:left="0"/>
        <w:jc w:val="both"/>
      </w:pPr>
      <w:r>
        <w:rPr>
          <w:rFonts w:ascii="Times New Roman"/>
          <w:b w:val="false"/>
          <w:i w:val="false"/>
          <w:color w:val="000000"/>
          <w:sz w:val="28"/>
        </w:rPr>
        <w:t>
      Егер "Солтүстік Қазақстан облысы Шал ақын ауданы әкімінің аппараты" коммуналдық мемлекеттік мекемесіне заңнамалық актілермен кіріс әкелетін қызметті жүзеге асыру құқығы берілсе, онда мұндай қызметтен алынған кірістер мемлекеттік бюджеттің кірісіне бағытталады.</w:t>
      </w:r>
    </w:p>
    <w:bookmarkEnd w:id="25"/>
    <w:bookmarkStart w:name="z36" w:id="26"/>
    <w:p>
      <w:pPr>
        <w:spacing w:after="0"/>
        <w:ind w:left="0"/>
        <w:jc w:val="left"/>
      </w:pPr>
      <w:r>
        <w:rPr>
          <w:rFonts w:ascii="Times New Roman"/>
          <w:b/>
          <w:i w:val="false"/>
          <w:color w:val="000000"/>
        </w:rPr>
        <w:t xml:space="preserve"> 2. Коммуналдық мемлекеттік мекеменің міндеттері мен өкілеттіктері</w:t>
      </w:r>
    </w:p>
    <w:bookmarkEnd w:id="26"/>
    <w:bookmarkStart w:name="z37" w:id="27"/>
    <w:p>
      <w:pPr>
        <w:spacing w:after="0"/>
        <w:ind w:left="0"/>
        <w:jc w:val="both"/>
      </w:pPr>
      <w:r>
        <w:rPr>
          <w:rFonts w:ascii="Times New Roman"/>
          <w:b w:val="false"/>
          <w:i w:val="false"/>
          <w:color w:val="000000"/>
          <w:sz w:val="28"/>
        </w:rPr>
        <w:t>
      14. "Солтүстік Қазақстан облысы Шал ақын ауданы әкімінің аппараты" коммуналдық мемлекеттік мекемесінің міндеттері:</w:t>
      </w:r>
    </w:p>
    <w:bookmarkEnd w:id="27"/>
    <w:bookmarkStart w:name="z38" w:id="28"/>
    <w:p>
      <w:pPr>
        <w:spacing w:after="0"/>
        <w:ind w:left="0"/>
        <w:jc w:val="both"/>
      </w:pPr>
      <w:r>
        <w:rPr>
          <w:rFonts w:ascii="Times New Roman"/>
          <w:b w:val="false"/>
          <w:i w:val="false"/>
          <w:color w:val="000000"/>
          <w:sz w:val="28"/>
        </w:rPr>
        <w:t>
      аудан әкімінің қызметін қаржылық-шаруашылық және материалдық-техникалық қамтамасыз ету;</w:t>
      </w:r>
    </w:p>
    <w:bookmarkEnd w:id="28"/>
    <w:bookmarkStart w:name="z39" w:id="29"/>
    <w:p>
      <w:pPr>
        <w:spacing w:after="0"/>
        <w:ind w:left="0"/>
        <w:jc w:val="both"/>
      </w:pPr>
      <w:r>
        <w:rPr>
          <w:rFonts w:ascii="Times New Roman"/>
          <w:b w:val="false"/>
          <w:i w:val="false"/>
          <w:color w:val="000000"/>
          <w:sz w:val="28"/>
        </w:rPr>
        <w:t>
      аудан әкімінің, аудан әкімдігінің және аудан әкімі аппаратының қызметін құжаттамалық қамтамасыз ету;</w:t>
      </w:r>
    </w:p>
    <w:bookmarkEnd w:id="29"/>
    <w:bookmarkStart w:name="z40" w:id="30"/>
    <w:p>
      <w:pPr>
        <w:spacing w:after="0"/>
        <w:ind w:left="0"/>
        <w:jc w:val="both"/>
      </w:pPr>
      <w:r>
        <w:rPr>
          <w:rFonts w:ascii="Times New Roman"/>
          <w:b w:val="false"/>
          <w:i w:val="false"/>
          <w:color w:val="000000"/>
          <w:sz w:val="28"/>
        </w:rPr>
        <w:t>
      құжаттармен жұмыс істеу нысандары мен әдістерін жетілдіру;</w:t>
      </w:r>
    </w:p>
    <w:bookmarkEnd w:id="30"/>
    <w:bookmarkStart w:name="z41" w:id="31"/>
    <w:p>
      <w:pPr>
        <w:spacing w:after="0"/>
        <w:ind w:left="0"/>
        <w:jc w:val="both"/>
      </w:pPr>
      <w:r>
        <w:rPr>
          <w:rFonts w:ascii="Times New Roman"/>
          <w:b w:val="false"/>
          <w:i w:val="false"/>
          <w:color w:val="000000"/>
          <w:sz w:val="28"/>
        </w:rPr>
        <w:t>
      іс қағаздарын жүргізудің, құжаттармен жұмыс істеуді ұйымдастырудың, олардың орындалуын бақылаудың және ведомстволық мұрағатқа беруге дайындаудың бірыңғай тәртібін қамтамасыз ету;</w:t>
      </w:r>
    </w:p>
    <w:bookmarkEnd w:id="31"/>
    <w:bookmarkStart w:name="z42" w:id="32"/>
    <w:p>
      <w:pPr>
        <w:spacing w:after="0"/>
        <w:ind w:left="0"/>
        <w:jc w:val="both"/>
      </w:pPr>
      <w:r>
        <w:rPr>
          <w:rFonts w:ascii="Times New Roman"/>
          <w:b w:val="false"/>
          <w:i w:val="false"/>
          <w:color w:val="000000"/>
          <w:sz w:val="28"/>
        </w:rPr>
        <w:t>
      электрондық құжат айналымы жүйесін енгізуге жәрдемдесу және құжат айналымы көлемін қысқарту;</w:t>
      </w:r>
    </w:p>
    <w:bookmarkEnd w:id="32"/>
    <w:bookmarkStart w:name="z43" w:id="33"/>
    <w:p>
      <w:pPr>
        <w:spacing w:after="0"/>
        <w:ind w:left="0"/>
        <w:jc w:val="both"/>
      </w:pPr>
      <w:r>
        <w:rPr>
          <w:rFonts w:ascii="Times New Roman"/>
          <w:b w:val="false"/>
          <w:i w:val="false"/>
          <w:color w:val="000000"/>
          <w:sz w:val="28"/>
        </w:rPr>
        <w:t>
      жетекшілік ететін мәселелер бойынша ақпараттық-анықтамалық материалдарды дайындау;</w:t>
      </w:r>
    </w:p>
    <w:bookmarkEnd w:id="33"/>
    <w:bookmarkStart w:name="z44" w:id="34"/>
    <w:p>
      <w:pPr>
        <w:spacing w:after="0"/>
        <w:ind w:left="0"/>
        <w:jc w:val="both"/>
      </w:pPr>
      <w:r>
        <w:rPr>
          <w:rFonts w:ascii="Times New Roman"/>
          <w:b w:val="false"/>
          <w:i w:val="false"/>
          <w:color w:val="000000"/>
          <w:sz w:val="28"/>
        </w:rPr>
        <w:t>
      әкім мен әкімдіктің қызметін бұқаралық ақпарат құралдарында жариялауды қамтамасыз ету;</w:t>
      </w:r>
    </w:p>
    <w:bookmarkEnd w:id="34"/>
    <w:bookmarkStart w:name="z45" w:id="35"/>
    <w:p>
      <w:pPr>
        <w:spacing w:after="0"/>
        <w:ind w:left="0"/>
        <w:jc w:val="both"/>
      </w:pPr>
      <w:r>
        <w:rPr>
          <w:rFonts w:ascii="Times New Roman"/>
          <w:b w:val="false"/>
          <w:i w:val="false"/>
          <w:color w:val="000000"/>
          <w:sz w:val="28"/>
        </w:rPr>
        <w:t>
      бюджет саясаты және бюджетаралық қатынастар, экономикалық, қаржылық және салық саясаты мәселелері бойынша ұсыныстар дайындау;</w:t>
      </w:r>
    </w:p>
    <w:bookmarkEnd w:id="35"/>
    <w:bookmarkStart w:name="z46" w:id="36"/>
    <w:p>
      <w:pPr>
        <w:spacing w:after="0"/>
        <w:ind w:left="0"/>
        <w:jc w:val="both"/>
      </w:pPr>
      <w:r>
        <w:rPr>
          <w:rFonts w:ascii="Times New Roman"/>
          <w:b w:val="false"/>
          <w:i w:val="false"/>
          <w:color w:val="000000"/>
          <w:sz w:val="28"/>
        </w:rPr>
        <w:t>
      комиссиялар мен жұмыс топтарының қызметін қамтамасыз ету;</w:t>
      </w:r>
    </w:p>
    <w:bookmarkEnd w:id="36"/>
    <w:bookmarkStart w:name="z47" w:id="37"/>
    <w:p>
      <w:pPr>
        <w:spacing w:after="0"/>
        <w:ind w:left="0"/>
        <w:jc w:val="both"/>
      </w:pPr>
      <w:r>
        <w:rPr>
          <w:rFonts w:ascii="Times New Roman"/>
          <w:b w:val="false"/>
          <w:i w:val="false"/>
          <w:color w:val="000000"/>
          <w:sz w:val="28"/>
        </w:rPr>
        <w:t>
      Қазақстан Республикасы Президентінің актілері мен Қазақстан Республикасы Үкіметінің қаулыларының, Қазақстан Республикасы Президенті Әкімшілігінің тапсырмаларының, облыс және аудан әкімі мен әкімдігінің жетекшілік ететін мәселелер бойынша актілерінің және жұмыс барысындағы және өзге де кеңестерде, жұмыс сапарлары барысында берілген аудан әкімінің тапсырмаларының орындалуын ұсынылған хаттамаларға сәйкес бақылау;</w:t>
      </w:r>
    </w:p>
    <w:bookmarkEnd w:id="37"/>
    <w:bookmarkStart w:name="z48" w:id="38"/>
    <w:p>
      <w:pPr>
        <w:spacing w:after="0"/>
        <w:ind w:left="0"/>
        <w:jc w:val="both"/>
      </w:pPr>
      <w:r>
        <w:rPr>
          <w:rFonts w:ascii="Times New Roman"/>
          <w:b w:val="false"/>
          <w:i w:val="false"/>
          <w:color w:val="000000"/>
          <w:sz w:val="28"/>
        </w:rPr>
        <w:t>
      оларды орындау бойынша жұмысты ұйымдастыру;</w:t>
      </w:r>
    </w:p>
    <w:bookmarkEnd w:id="38"/>
    <w:bookmarkStart w:name="z49" w:id="39"/>
    <w:p>
      <w:pPr>
        <w:spacing w:after="0"/>
        <w:ind w:left="0"/>
        <w:jc w:val="both"/>
      </w:pPr>
      <w:r>
        <w:rPr>
          <w:rFonts w:ascii="Times New Roman"/>
          <w:b w:val="false"/>
          <w:i w:val="false"/>
          <w:color w:val="000000"/>
          <w:sz w:val="28"/>
        </w:rPr>
        <w:t>
      әкімдіктің және аудан әкімінің, аудан әкімі орынбасарларының және аппараттың қызметінде заңдылықтың сақталуын қамтамасыз ету;</w:t>
      </w:r>
    </w:p>
    <w:bookmarkEnd w:id="39"/>
    <w:bookmarkStart w:name="z50" w:id="40"/>
    <w:p>
      <w:pPr>
        <w:spacing w:after="0"/>
        <w:ind w:left="0"/>
        <w:jc w:val="both"/>
      </w:pPr>
      <w:r>
        <w:rPr>
          <w:rFonts w:ascii="Times New Roman"/>
          <w:b w:val="false"/>
          <w:i w:val="false"/>
          <w:color w:val="000000"/>
          <w:sz w:val="28"/>
        </w:rPr>
        <w:t>
      қолданыстағы заңнамаға сәйкес әкімдіктің және аудан әкімінің, аппараттың мүліктік және өзге де заңды құқықтары мен мүдделерін қорғау;</w:t>
      </w:r>
    </w:p>
    <w:bookmarkEnd w:id="40"/>
    <w:bookmarkStart w:name="z51" w:id="41"/>
    <w:p>
      <w:pPr>
        <w:spacing w:after="0"/>
        <w:ind w:left="0"/>
        <w:jc w:val="both"/>
      </w:pPr>
      <w:r>
        <w:rPr>
          <w:rFonts w:ascii="Times New Roman"/>
          <w:b w:val="false"/>
          <w:i w:val="false"/>
          <w:color w:val="000000"/>
          <w:sz w:val="28"/>
        </w:rPr>
        <w:t>
      қылмысқа қарсы күрес, сыбайлас жемқорлыққа қарсы іс-қимыл, құқықтық тәртіп пен заңдылықты қолдау мәселелері бойынша мемлекеттік, құқық қорғау органдарымен және қоғамдық ұйымдармен өзара іс-қимылды ұйымдастыру;</w:t>
      </w:r>
    </w:p>
    <w:bookmarkEnd w:id="41"/>
    <w:bookmarkStart w:name="z52" w:id="42"/>
    <w:p>
      <w:pPr>
        <w:spacing w:after="0"/>
        <w:ind w:left="0"/>
        <w:jc w:val="both"/>
      </w:pPr>
      <w:r>
        <w:rPr>
          <w:rFonts w:ascii="Times New Roman"/>
          <w:b w:val="false"/>
          <w:i w:val="false"/>
          <w:color w:val="000000"/>
          <w:sz w:val="28"/>
        </w:rPr>
        <w:t>
      әкімдіктің және аудан әкімінің нормативтік құқықтық актілерінің және құқықтық сипаттағы басқа да құжаттардың жобаларын әзірлеуге қатысу;</w:t>
      </w:r>
    </w:p>
    <w:bookmarkEnd w:id="42"/>
    <w:bookmarkStart w:name="z53" w:id="43"/>
    <w:p>
      <w:pPr>
        <w:spacing w:after="0"/>
        <w:ind w:left="0"/>
        <w:jc w:val="both"/>
      </w:pPr>
      <w:r>
        <w:rPr>
          <w:rFonts w:ascii="Times New Roman"/>
          <w:b w:val="false"/>
          <w:i w:val="false"/>
          <w:color w:val="000000"/>
          <w:sz w:val="28"/>
        </w:rPr>
        <w:t>
      норма шығармашылығын жетілдіру бойынша жұмысты ұйымдастыру;</w:t>
      </w:r>
    </w:p>
    <w:bookmarkEnd w:id="43"/>
    <w:bookmarkStart w:name="z54" w:id="44"/>
    <w:p>
      <w:pPr>
        <w:spacing w:after="0"/>
        <w:ind w:left="0"/>
        <w:jc w:val="both"/>
      </w:pPr>
      <w:r>
        <w:rPr>
          <w:rFonts w:ascii="Times New Roman"/>
          <w:b w:val="false"/>
          <w:i w:val="false"/>
          <w:color w:val="000000"/>
          <w:sz w:val="28"/>
        </w:rPr>
        <w:t>
      мекеменің қызметі мен оның мүліктік жағдайы туралы толық және анық ақпаратты қалыптастыру;</w:t>
      </w:r>
    </w:p>
    <w:bookmarkEnd w:id="44"/>
    <w:bookmarkStart w:name="z55" w:id="45"/>
    <w:p>
      <w:pPr>
        <w:spacing w:after="0"/>
        <w:ind w:left="0"/>
        <w:jc w:val="both"/>
      </w:pPr>
      <w:r>
        <w:rPr>
          <w:rFonts w:ascii="Times New Roman"/>
          <w:b w:val="false"/>
          <w:i w:val="false"/>
          <w:color w:val="000000"/>
          <w:sz w:val="28"/>
        </w:rPr>
        <w:t>
      мекеменің шаруашылық операцияларды дұрыс жүзеге асыру мақсатында аппарат басшысын ақпаратпен қамтамасыз ету;</w:t>
      </w:r>
    </w:p>
    <w:bookmarkEnd w:id="45"/>
    <w:bookmarkStart w:name="z56" w:id="46"/>
    <w:p>
      <w:pPr>
        <w:spacing w:after="0"/>
        <w:ind w:left="0"/>
        <w:jc w:val="both"/>
      </w:pPr>
      <w:r>
        <w:rPr>
          <w:rFonts w:ascii="Times New Roman"/>
          <w:b w:val="false"/>
          <w:i w:val="false"/>
          <w:color w:val="000000"/>
          <w:sz w:val="28"/>
        </w:rPr>
        <w:t>
      мүлік пен міндеттемелердің болуы мен қозғалысын, материалдық және қаржылық ресурстарды бекітілген нормаларға, нормативтерге және сметаларға, міндеттемелер мен төлемдер бойынша бюджеттік бағдарламаларды қаржыландыру жоспарларына сәйкес пайдалануды, субъектінің шаруашылық қызметінің теріс нәтижелерінің алдын алуды есепке алуды қамтамасыз ету;</w:t>
      </w:r>
    </w:p>
    <w:bookmarkEnd w:id="46"/>
    <w:bookmarkStart w:name="z57" w:id="47"/>
    <w:p>
      <w:pPr>
        <w:spacing w:after="0"/>
        <w:ind w:left="0"/>
        <w:jc w:val="both"/>
      </w:pPr>
      <w:r>
        <w:rPr>
          <w:rFonts w:ascii="Times New Roman"/>
          <w:b w:val="false"/>
          <w:i w:val="false"/>
          <w:color w:val="000000"/>
          <w:sz w:val="28"/>
        </w:rPr>
        <w:t>
      Қазақстан Республикасының заңнамасының сақталуын бақылау үшін мемлекеттік органдарды қажетті ақпаратпен қамтамасыз ету;</w:t>
      </w:r>
    </w:p>
    <w:bookmarkEnd w:id="47"/>
    <w:bookmarkStart w:name="z58" w:id="48"/>
    <w:p>
      <w:pPr>
        <w:spacing w:after="0"/>
        <w:ind w:left="0"/>
        <w:jc w:val="both"/>
      </w:pPr>
      <w:r>
        <w:rPr>
          <w:rFonts w:ascii="Times New Roman"/>
          <w:b w:val="false"/>
          <w:i w:val="false"/>
          <w:color w:val="000000"/>
          <w:sz w:val="28"/>
        </w:rPr>
        <w:t>
      мемлекеттік бағдарламалардың іс-шаралар жоспарларын іске асыруды қамтамасыз ету;</w:t>
      </w:r>
    </w:p>
    <w:bookmarkEnd w:id="48"/>
    <w:bookmarkStart w:name="z59" w:id="49"/>
    <w:p>
      <w:pPr>
        <w:spacing w:after="0"/>
        <w:ind w:left="0"/>
        <w:jc w:val="both"/>
      </w:pPr>
      <w:r>
        <w:rPr>
          <w:rFonts w:ascii="Times New Roman"/>
          <w:b w:val="false"/>
          <w:i w:val="false"/>
          <w:color w:val="000000"/>
          <w:sz w:val="28"/>
        </w:rPr>
        <w:t>
      жергілікті бюджеттен қаржыландырылатын мемлекеттік мекемелерді ақпараттандыру бойынша жұмыстарды үйлестіру;</w:t>
      </w:r>
    </w:p>
    <w:bookmarkEnd w:id="49"/>
    <w:bookmarkStart w:name="z60" w:id="50"/>
    <w:p>
      <w:pPr>
        <w:spacing w:after="0"/>
        <w:ind w:left="0"/>
        <w:jc w:val="both"/>
      </w:pPr>
      <w:r>
        <w:rPr>
          <w:rFonts w:ascii="Times New Roman"/>
          <w:b w:val="false"/>
          <w:i w:val="false"/>
          <w:color w:val="000000"/>
          <w:sz w:val="28"/>
        </w:rPr>
        <w:t>
      жергілікті бюджеттен қаржыландырылатын мемлекеттік мекемелердің ақпараттық жүйелерін құру, енгізу және пайдалану процестерін үйлестіру;</w:t>
      </w:r>
    </w:p>
    <w:bookmarkEnd w:id="50"/>
    <w:bookmarkStart w:name="z61" w:id="51"/>
    <w:p>
      <w:pPr>
        <w:spacing w:after="0"/>
        <w:ind w:left="0"/>
        <w:jc w:val="both"/>
      </w:pPr>
      <w:r>
        <w:rPr>
          <w:rFonts w:ascii="Times New Roman"/>
          <w:b w:val="false"/>
          <w:i w:val="false"/>
          <w:color w:val="000000"/>
          <w:sz w:val="28"/>
        </w:rPr>
        <w:t>
      Қазақстан Республикасының қолданыстағы заңнамасына сәйкес мемлекеттік қызметтер көрсету бойынша атқарушы органдардың қызметін үйлестіру;</w:t>
      </w:r>
    </w:p>
    <w:bookmarkEnd w:id="51"/>
    <w:bookmarkStart w:name="z62" w:id="52"/>
    <w:p>
      <w:pPr>
        <w:spacing w:after="0"/>
        <w:ind w:left="0"/>
        <w:jc w:val="both"/>
      </w:pPr>
      <w:r>
        <w:rPr>
          <w:rFonts w:ascii="Times New Roman"/>
          <w:b w:val="false"/>
          <w:i w:val="false"/>
          <w:color w:val="000000"/>
          <w:sz w:val="28"/>
        </w:rPr>
        <w:t>
      атқарушы органдардың өкілді және басқа да мемлекеттік органдармен өзара іс-қимылын үйлестіру;</w:t>
      </w:r>
    </w:p>
    <w:bookmarkEnd w:id="52"/>
    <w:bookmarkStart w:name="z63" w:id="53"/>
    <w:p>
      <w:pPr>
        <w:spacing w:after="0"/>
        <w:ind w:left="0"/>
        <w:jc w:val="both"/>
      </w:pPr>
      <w:r>
        <w:rPr>
          <w:rFonts w:ascii="Times New Roman"/>
          <w:b w:val="false"/>
          <w:i w:val="false"/>
          <w:color w:val="000000"/>
          <w:sz w:val="28"/>
        </w:rPr>
        <w:t>
      атқарушылық тәртіпті нығайту, құжаттардың орындалуын бақылауды және тексеруді ұйымдастыру ісінде аудан әкімі аппараты қызметкерлерінің жауапкершілігін арттыру;</w:t>
      </w:r>
    </w:p>
    <w:bookmarkEnd w:id="53"/>
    <w:bookmarkStart w:name="z64" w:id="54"/>
    <w:p>
      <w:pPr>
        <w:spacing w:after="0"/>
        <w:ind w:left="0"/>
        <w:jc w:val="both"/>
      </w:pPr>
      <w:r>
        <w:rPr>
          <w:rFonts w:ascii="Times New Roman"/>
          <w:b w:val="false"/>
          <w:i w:val="false"/>
          <w:color w:val="000000"/>
          <w:sz w:val="28"/>
        </w:rPr>
        <w:t>
      аудан әкімінің тапсырмаларының орындалуын бақылауды ұйымдастыру бойынша схемаларды, ұсынымдарды, әдістемелік құралдарды әзірлеу;</w:t>
      </w:r>
    </w:p>
    <w:bookmarkEnd w:id="54"/>
    <w:bookmarkStart w:name="z65" w:id="55"/>
    <w:p>
      <w:pPr>
        <w:spacing w:after="0"/>
        <w:ind w:left="0"/>
        <w:jc w:val="both"/>
      </w:pPr>
      <w:r>
        <w:rPr>
          <w:rFonts w:ascii="Times New Roman"/>
          <w:b w:val="false"/>
          <w:i w:val="false"/>
          <w:color w:val="000000"/>
          <w:sz w:val="28"/>
        </w:rPr>
        <w:t>
      аудан әкімі мен әкімдігінің жұмысын ақпараттық-талдау тұрғысынан қамтамасыз ету;</w:t>
      </w:r>
    </w:p>
    <w:bookmarkEnd w:id="55"/>
    <w:bookmarkStart w:name="z66" w:id="56"/>
    <w:p>
      <w:pPr>
        <w:spacing w:after="0"/>
        <w:ind w:left="0"/>
        <w:jc w:val="both"/>
      </w:pPr>
      <w:r>
        <w:rPr>
          <w:rFonts w:ascii="Times New Roman"/>
          <w:b w:val="false"/>
          <w:i w:val="false"/>
          <w:color w:val="000000"/>
          <w:sz w:val="28"/>
        </w:rPr>
        <w:t>
      аудан әкімі мен әкімдігінің жұмысын ұйымдастырушылық-құқықтық тұрғысынан қамтамасыз ету;</w:t>
      </w:r>
    </w:p>
    <w:bookmarkEnd w:id="56"/>
    <w:bookmarkStart w:name="z67" w:id="57"/>
    <w:p>
      <w:pPr>
        <w:spacing w:after="0"/>
        <w:ind w:left="0"/>
        <w:jc w:val="both"/>
      </w:pPr>
      <w:r>
        <w:rPr>
          <w:rFonts w:ascii="Times New Roman"/>
          <w:b w:val="false"/>
          <w:i w:val="false"/>
          <w:color w:val="000000"/>
          <w:sz w:val="28"/>
        </w:rPr>
        <w:t>
      ресми делегациялардың сапарлары мен қабылдауларын, мерейтойлық іс-шаралар мен кездесулерді дайындау;</w:t>
      </w:r>
    </w:p>
    <w:bookmarkEnd w:id="57"/>
    <w:bookmarkStart w:name="z68" w:id="58"/>
    <w:p>
      <w:pPr>
        <w:spacing w:after="0"/>
        <w:ind w:left="0"/>
        <w:jc w:val="both"/>
      </w:pPr>
      <w:r>
        <w:rPr>
          <w:rFonts w:ascii="Times New Roman"/>
          <w:b w:val="false"/>
          <w:i w:val="false"/>
          <w:color w:val="000000"/>
          <w:sz w:val="28"/>
        </w:rPr>
        <w:t>
      Қазақстан Республикасының мемлекеттік сатып алу туралы қолданыстағы заңнамасына сәйкес мемлекеттік сатып алуды ұйымдастыру және өткізу рәсімдерін орындау;</w:t>
      </w:r>
    </w:p>
    <w:bookmarkEnd w:id="58"/>
    <w:bookmarkStart w:name="z69" w:id="59"/>
    <w:p>
      <w:pPr>
        <w:spacing w:after="0"/>
        <w:ind w:left="0"/>
        <w:jc w:val="both"/>
      </w:pPr>
      <w:r>
        <w:rPr>
          <w:rFonts w:ascii="Times New Roman"/>
          <w:b w:val="false"/>
          <w:i w:val="false"/>
          <w:color w:val="000000"/>
          <w:sz w:val="28"/>
        </w:rPr>
        <w:t>
      әкімдіктің және аудан әкімінің, аппараттың қызметін материалдық-техникалық және көліктік қамтамасыз ету;</w:t>
      </w:r>
    </w:p>
    <w:bookmarkEnd w:id="59"/>
    <w:bookmarkStart w:name="z70" w:id="60"/>
    <w:p>
      <w:pPr>
        <w:spacing w:after="0"/>
        <w:ind w:left="0"/>
        <w:jc w:val="both"/>
      </w:pPr>
      <w:r>
        <w:rPr>
          <w:rFonts w:ascii="Times New Roman"/>
          <w:b w:val="false"/>
          <w:i w:val="false"/>
          <w:color w:val="000000"/>
          <w:sz w:val="28"/>
        </w:rPr>
        <w:t>
      аппараттың балансындағы ғимараттар мен құрылыстарды, тұрғын үйді күтіп ұстауды, күрделі және ағымдағы жөндеуді қамтамасыз ету;</w:t>
      </w:r>
    </w:p>
    <w:bookmarkEnd w:id="60"/>
    <w:bookmarkStart w:name="z71" w:id="61"/>
    <w:p>
      <w:pPr>
        <w:spacing w:after="0"/>
        <w:ind w:left="0"/>
        <w:jc w:val="both"/>
      </w:pPr>
      <w:r>
        <w:rPr>
          <w:rFonts w:ascii="Times New Roman"/>
          <w:b w:val="false"/>
          <w:i w:val="false"/>
          <w:color w:val="000000"/>
          <w:sz w:val="28"/>
        </w:rPr>
        <w:t>
      аудан әкімдігінің ғимаратына кіру режимін, мүліктің сақталуын, аумақтарды абаттандыруға және көгалдандыруға байланысты іс-шараларды жүзеге асыру.</w:t>
      </w:r>
    </w:p>
    <w:bookmarkEnd w:id="61"/>
    <w:bookmarkStart w:name="z72" w:id="62"/>
    <w:p>
      <w:pPr>
        <w:spacing w:after="0"/>
        <w:ind w:left="0"/>
        <w:jc w:val="both"/>
      </w:pPr>
      <w:r>
        <w:rPr>
          <w:rFonts w:ascii="Times New Roman"/>
          <w:b w:val="false"/>
          <w:i w:val="false"/>
          <w:color w:val="000000"/>
          <w:sz w:val="28"/>
        </w:rPr>
        <w:t>
      15. "Солтүстік Қазақстан облысы Шал ақын ауданы әкімінің аппараты" коммуналдық мемлекеттік мекемесінің функциялары:</w:t>
      </w:r>
    </w:p>
    <w:bookmarkEnd w:id="62"/>
    <w:bookmarkStart w:name="z73" w:id="63"/>
    <w:p>
      <w:pPr>
        <w:spacing w:after="0"/>
        <w:ind w:left="0"/>
        <w:jc w:val="both"/>
      </w:pPr>
      <w:r>
        <w:rPr>
          <w:rFonts w:ascii="Times New Roman"/>
          <w:b w:val="false"/>
          <w:i w:val="false"/>
          <w:color w:val="000000"/>
          <w:sz w:val="28"/>
        </w:rPr>
        <w:t>
      әкімдіктің және аудан әкімінің нормативтік құқықтық актілерінің жобаларының заңнама талаптарына сәйкестігін тексеру, норма шығармашылығын жетілдіру, аудан әкімінің, әкім орынбасарларының және аудан әкімі аппараты басшысының басқару қызметін заңды қамтамасыз ету;</w:t>
      </w:r>
    </w:p>
    <w:bookmarkEnd w:id="63"/>
    <w:bookmarkStart w:name="z74" w:id="64"/>
    <w:p>
      <w:pPr>
        <w:spacing w:after="0"/>
        <w:ind w:left="0"/>
        <w:jc w:val="both"/>
      </w:pPr>
      <w:r>
        <w:rPr>
          <w:rFonts w:ascii="Times New Roman"/>
          <w:b w:val="false"/>
          <w:i w:val="false"/>
          <w:color w:val="000000"/>
          <w:sz w:val="28"/>
        </w:rPr>
        <w:t>
      әкімдіктің және аудан әкімінің нормативтік құқықтық актілерінің жобаларын әзірлеу;</w:t>
      </w:r>
    </w:p>
    <w:bookmarkEnd w:id="64"/>
    <w:bookmarkStart w:name="z75" w:id="65"/>
    <w:p>
      <w:pPr>
        <w:spacing w:after="0"/>
        <w:ind w:left="0"/>
        <w:jc w:val="both"/>
      </w:pPr>
      <w:r>
        <w:rPr>
          <w:rFonts w:ascii="Times New Roman"/>
          <w:b w:val="false"/>
          <w:i w:val="false"/>
          <w:color w:val="000000"/>
          <w:sz w:val="28"/>
        </w:rPr>
        <w:t>
      нормативтік құқықтық актілерді әділет органдарында тіркеуді қамтамасыз ету және аудан әкімінің, әкімдігінің нормативтік құқықтық актілеріне мониторинг жүргізу;</w:t>
      </w:r>
    </w:p>
    <w:bookmarkEnd w:id="65"/>
    <w:bookmarkStart w:name="z76" w:id="66"/>
    <w:p>
      <w:pPr>
        <w:spacing w:after="0"/>
        <w:ind w:left="0"/>
        <w:jc w:val="both"/>
      </w:pPr>
      <w:r>
        <w:rPr>
          <w:rFonts w:ascii="Times New Roman"/>
          <w:b w:val="false"/>
          <w:i w:val="false"/>
          <w:color w:val="000000"/>
          <w:sz w:val="28"/>
        </w:rPr>
        <w:t>
      аудан әкімінің аудандық мәслихатпен өзара іс-қимылын қамтамасыз ету;</w:t>
      </w:r>
    </w:p>
    <w:bookmarkEnd w:id="66"/>
    <w:bookmarkStart w:name="z77" w:id="67"/>
    <w:p>
      <w:pPr>
        <w:spacing w:after="0"/>
        <w:ind w:left="0"/>
        <w:jc w:val="both"/>
      </w:pPr>
      <w:r>
        <w:rPr>
          <w:rFonts w:ascii="Times New Roman"/>
          <w:b w:val="false"/>
          <w:i w:val="false"/>
          <w:color w:val="000000"/>
          <w:sz w:val="28"/>
        </w:rPr>
        <w:t>
      аудан әкімінің кадр саясатын ұйымдастыру және іске асыруды қамтамасыз ету;</w:t>
      </w:r>
    </w:p>
    <w:bookmarkEnd w:id="67"/>
    <w:bookmarkStart w:name="z78" w:id="68"/>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мемлекеттік қызметшілерін және жергілікті бюджеттен қаржыландырылатын атқарушы органдардың басшыларын лауазымға тағайындау және лауазымнан босату кезінде материалдарды ресімдеу, мемлекеттік қызмет өткеруге, кадрларды іріктеу мен орналастыруға байланысты мәселелерді шешу, олардың жеке іс қағаздарын жүргізу;</w:t>
      </w:r>
    </w:p>
    <w:bookmarkEnd w:id="68"/>
    <w:bookmarkStart w:name="z79" w:id="69"/>
    <w:p>
      <w:pPr>
        <w:spacing w:after="0"/>
        <w:ind w:left="0"/>
        <w:jc w:val="both"/>
      </w:pPr>
      <w:r>
        <w:rPr>
          <w:rFonts w:ascii="Times New Roman"/>
          <w:b w:val="false"/>
          <w:i w:val="false"/>
          <w:color w:val="000000"/>
          <w:sz w:val="28"/>
        </w:rPr>
        <w:t>
      Қазақстан Республикасының мемлекеттік наградаларымен, облыс және аудан әкімінің Құрмет грамоталарымен және алғыс хаттарымен марапаттауға ұсыну үшін тиісті құжаттарды дайындау, марапаттау құжаттарын ресімдеу, марапатталғандар туралы деректер банкін қалыптастыру;</w:t>
      </w:r>
    </w:p>
    <w:bookmarkEnd w:id="69"/>
    <w:bookmarkStart w:name="z80" w:id="70"/>
    <w:p>
      <w:pPr>
        <w:spacing w:after="0"/>
        <w:ind w:left="0"/>
        <w:jc w:val="both"/>
      </w:pPr>
      <w:r>
        <w:rPr>
          <w:rFonts w:ascii="Times New Roman"/>
          <w:b w:val="false"/>
          <w:i w:val="false"/>
          <w:color w:val="000000"/>
          <w:sz w:val="28"/>
        </w:rPr>
        <w:t>
      құқықтық тәртіпті қолдау, құқық бұзушылықтар мен сыбайлас жемқорлықтың алдын алу,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0"/>
    <w:bookmarkStart w:name="z81" w:id="71"/>
    <w:p>
      <w:pPr>
        <w:spacing w:after="0"/>
        <w:ind w:left="0"/>
        <w:jc w:val="both"/>
      </w:pPr>
      <w:r>
        <w:rPr>
          <w:rFonts w:ascii="Times New Roman"/>
          <w:b w:val="false"/>
          <w:i w:val="false"/>
          <w:color w:val="000000"/>
          <w:sz w:val="28"/>
        </w:rPr>
        <w:t>
      қызметкерлердің еңбегі мен демалысы үшін қолайлы әлеуметтік-тұрмыстық жағдайларды жасау;</w:t>
      </w:r>
    </w:p>
    <w:bookmarkEnd w:id="71"/>
    <w:bookmarkStart w:name="z82" w:id="72"/>
    <w:p>
      <w:pPr>
        <w:spacing w:after="0"/>
        <w:ind w:left="0"/>
        <w:jc w:val="both"/>
      </w:pPr>
      <w:r>
        <w:rPr>
          <w:rFonts w:ascii="Times New Roman"/>
          <w:b w:val="false"/>
          <w:i w:val="false"/>
          <w:color w:val="000000"/>
          <w:sz w:val="28"/>
        </w:rPr>
        <w:t>
      қызметтік кабинеттерді, мәжіліс залдарын нормативтік талаптарға сәйкес техникалық жабдықтау;</w:t>
      </w:r>
    </w:p>
    <w:bookmarkEnd w:id="72"/>
    <w:bookmarkStart w:name="z83" w:id="73"/>
    <w:p>
      <w:pPr>
        <w:spacing w:after="0"/>
        <w:ind w:left="0"/>
        <w:jc w:val="both"/>
      </w:pPr>
      <w:r>
        <w:rPr>
          <w:rFonts w:ascii="Times New Roman"/>
          <w:b w:val="false"/>
          <w:i w:val="false"/>
          <w:color w:val="000000"/>
          <w:sz w:val="28"/>
        </w:rPr>
        <w:t>
      мемлекеттік және қызметтік құпияларды сақтау, құпия іс қағаздарын жүргізу үшін жағдайларды қамтамасыз ету;</w:t>
      </w:r>
    </w:p>
    <w:bookmarkEnd w:id="73"/>
    <w:bookmarkStart w:name="z84" w:id="74"/>
    <w:p>
      <w:pPr>
        <w:spacing w:after="0"/>
        <w:ind w:left="0"/>
        <w:jc w:val="both"/>
      </w:pPr>
      <w:r>
        <w:rPr>
          <w:rFonts w:ascii="Times New Roman"/>
          <w:b w:val="false"/>
          <w:i w:val="false"/>
          <w:color w:val="000000"/>
          <w:sz w:val="28"/>
        </w:rPr>
        <w:t>
      ауданның атқарушы органдары көрсететін мемлекеттік қызметтердің сапасына мониторинг жүргізу;</w:t>
      </w:r>
    </w:p>
    <w:bookmarkEnd w:id="74"/>
    <w:bookmarkStart w:name="z85" w:id="75"/>
    <w:p>
      <w:pPr>
        <w:spacing w:after="0"/>
        <w:ind w:left="0"/>
        <w:jc w:val="both"/>
      </w:pPr>
      <w:r>
        <w:rPr>
          <w:rFonts w:ascii="Times New Roman"/>
          <w:b w:val="false"/>
          <w:i w:val="false"/>
          <w:color w:val="000000"/>
          <w:sz w:val="28"/>
        </w:rPr>
        <w:t>
      қызметтік құжаттар мен азаматтардың өтініштерін есепке алу және қарау, оларды қабылдауды ұйымдастыру, олардың өтініштері бойынша талдау жүргізу;</w:t>
      </w:r>
    </w:p>
    <w:bookmarkEnd w:id="75"/>
    <w:bookmarkStart w:name="z86" w:id="76"/>
    <w:p>
      <w:pPr>
        <w:spacing w:after="0"/>
        <w:ind w:left="0"/>
        <w:jc w:val="both"/>
      </w:pPr>
      <w:r>
        <w:rPr>
          <w:rFonts w:ascii="Times New Roman"/>
          <w:b w:val="false"/>
          <w:i w:val="false"/>
          <w:color w:val="000000"/>
          <w:sz w:val="28"/>
        </w:rPr>
        <w:t>
      әкімдік пен аудан әкімі шығарған актілерді есепке алу және тіркеу;</w:t>
      </w:r>
    </w:p>
    <w:bookmarkEnd w:id="76"/>
    <w:bookmarkStart w:name="z87" w:id="77"/>
    <w:p>
      <w:pPr>
        <w:spacing w:after="0"/>
        <w:ind w:left="0"/>
        <w:jc w:val="both"/>
      </w:pPr>
      <w:r>
        <w:rPr>
          <w:rFonts w:ascii="Times New Roman"/>
          <w:b w:val="false"/>
          <w:i w:val="false"/>
          <w:color w:val="000000"/>
          <w:sz w:val="28"/>
        </w:rPr>
        <w:t>
      электрондық қызметтер мен электрондық үкіметті дамыту;</w:t>
      </w:r>
    </w:p>
    <w:bookmarkEnd w:id="77"/>
    <w:bookmarkStart w:name="z88" w:id="78"/>
    <w:p>
      <w:pPr>
        <w:spacing w:after="0"/>
        <w:ind w:left="0"/>
        <w:jc w:val="both"/>
      </w:pPr>
      <w:r>
        <w:rPr>
          <w:rFonts w:ascii="Times New Roman"/>
          <w:b w:val="false"/>
          <w:i w:val="false"/>
          <w:color w:val="000000"/>
          <w:sz w:val="28"/>
        </w:rPr>
        <w:t>
      аудан әкімдігі отырыстарының, аудандық ауылдық округтердің халқымен есептік кездесулердің, селекторлық және жұмыс кеңестерінің, жұмыс сапарларының барысында берілген аудан әкімінің тапсырмаларының орындалуын бақылауды жүзеге асыру;</w:t>
      </w:r>
    </w:p>
    <w:bookmarkEnd w:id="78"/>
    <w:bookmarkStart w:name="z89" w:id="79"/>
    <w:p>
      <w:pPr>
        <w:spacing w:after="0"/>
        <w:ind w:left="0"/>
        <w:jc w:val="both"/>
      </w:pPr>
      <w:r>
        <w:rPr>
          <w:rFonts w:ascii="Times New Roman"/>
          <w:b w:val="false"/>
          <w:i w:val="false"/>
          <w:color w:val="000000"/>
          <w:sz w:val="28"/>
        </w:rPr>
        <w:t>
      мемлекеттік тілді кеңінен қолдануға бағытталған шараларды қабылдау;</w:t>
      </w:r>
    </w:p>
    <w:bookmarkEnd w:id="79"/>
    <w:bookmarkStart w:name="z90" w:id="80"/>
    <w:p>
      <w:pPr>
        <w:spacing w:after="0"/>
        <w:ind w:left="0"/>
        <w:jc w:val="both"/>
      </w:pPr>
      <w:r>
        <w:rPr>
          <w:rFonts w:ascii="Times New Roman"/>
          <w:b w:val="false"/>
          <w:i w:val="false"/>
          <w:color w:val="000000"/>
          <w:sz w:val="28"/>
        </w:rPr>
        <w:t>
      аудан әкімі аппаратының және жергілікті бюджеттен қаржыландырылатын атқарушы органдардың кадрларына мониторинг жүргізу;</w:t>
      </w:r>
    </w:p>
    <w:bookmarkEnd w:id="80"/>
    <w:bookmarkStart w:name="z91" w:id="81"/>
    <w:p>
      <w:pPr>
        <w:spacing w:after="0"/>
        <w:ind w:left="0"/>
        <w:jc w:val="both"/>
      </w:pPr>
      <w:r>
        <w:rPr>
          <w:rFonts w:ascii="Times New Roman"/>
          <w:b w:val="false"/>
          <w:i w:val="false"/>
          <w:color w:val="000000"/>
          <w:sz w:val="28"/>
        </w:rPr>
        <w:t>
      аудан әкімі аппаратының және жергілікті бюджеттен қаржыландырылатын атқарушы органдардың мемлекеттік қызметшілерін тағылымдамадан, тәлімгерліктен өткізуді, қызметін бағалауды, біліктілігін арттыруды және қайта даярлауды ұйымдастыру;</w:t>
      </w:r>
    </w:p>
    <w:bookmarkEnd w:id="81"/>
    <w:bookmarkStart w:name="z92" w:id="82"/>
    <w:p>
      <w:pPr>
        <w:spacing w:after="0"/>
        <w:ind w:left="0"/>
        <w:jc w:val="both"/>
      </w:pPr>
      <w:r>
        <w:rPr>
          <w:rFonts w:ascii="Times New Roman"/>
          <w:b w:val="false"/>
          <w:i w:val="false"/>
          <w:color w:val="000000"/>
          <w:sz w:val="28"/>
        </w:rPr>
        <w:t>
      аудан әкімі аппаратының және жергілікті бюджеттен қаржыландырылатын атқарушы органдардың мемлекеттік қызметшілерін аттестаттауды, конкурстық іріктеуді, қызмет бойынша ілгерілетуді ұйымдастыру және өткізу;</w:t>
      </w:r>
    </w:p>
    <w:bookmarkEnd w:id="82"/>
    <w:bookmarkStart w:name="z93" w:id="83"/>
    <w:p>
      <w:pPr>
        <w:spacing w:after="0"/>
        <w:ind w:left="0"/>
        <w:jc w:val="both"/>
      </w:pPr>
      <w:r>
        <w:rPr>
          <w:rFonts w:ascii="Times New Roman"/>
          <w:b w:val="false"/>
          <w:i w:val="false"/>
          <w:color w:val="000000"/>
          <w:sz w:val="28"/>
        </w:rPr>
        <w:t>
      әкімшілік құқық бұзушылық туралы істерді қарау және әкімшілік жаза қолдану.</w:t>
      </w:r>
    </w:p>
    <w:bookmarkEnd w:id="83"/>
    <w:bookmarkStart w:name="z94" w:id="84"/>
    <w:p>
      <w:pPr>
        <w:spacing w:after="0"/>
        <w:ind w:left="0"/>
        <w:jc w:val="both"/>
      </w:pPr>
      <w:r>
        <w:rPr>
          <w:rFonts w:ascii="Times New Roman"/>
          <w:b w:val="false"/>
          <w:i w:val="false"/>
          <w:color w:val="000000"/>
          <w:sz w:val="28"/>
        </w:rPr>
        <w:t>
      16. Құқықтары мен міндеттері:</w:t>
      </w:r>
    </w:p>
    <w:bookmarkEnd w:id="84"/>
    <w:bookmarkStart w:name="z95" w:id="85"/>
    <w:p>
      <w:pPr>
        <w:spacing w:after="0"/>
        <w:ind w:left="0"/>
        <w:jc w:val="both"/>
      </w:pPr>
      <w:r>
        <w:rPr>
          <w:rFonts w:ascii="Times New Roman"/>
          <w:b w:val="false"/>
          <w:i w:val="false"/>
          <w:color w:val="000000"/>
          <w:sz w:val="28"/>
        </w:rPr>
        <w:t>
      аудан әкімі аппаратының қарамағына жатқызылған мәселелер бойынша мемлекеттік және мемлекеттік емес органдармен және ұйымдармен қызметтік хат алмасуды жүргізу;</w:t>
      </w:r>
    </w:p>
    <w:bookmarkEnd w:id="85"/>
    <w:bookmarkStart w:name="z96" w:id="86"/>
    <w:p>
      <w:pPr>
        <w:spacing w:after="0"/>
        <w:ind w:left="0"/>
        <w:jc w:val="both"/>
      </w:pPr>
      <w:r>
        <w:rPr>
          <w:rFonts w:ascii="Times New Roman"/>
          <w:b w:val="false"/>
          <w:i w:val="false"/>
          <w:color w:val="000000"/>
          <w:sz w:val="28"/>
        </w:rPr>
        <w:t>
      ауданның атқарушы органдарынан, ауылдық округтер әкімдерінен олардың қызметі, жекелеген лауазымды тұлғалар бойынша қажетті құжаттарды, ақпаратты, түсініктемелерді сұрату және алу, "Солтүстік Қазақстан облысы Шал ақын ауданы әкімінің аппараты" коммуналдық мемлекеттік мекемесінің құзыретіне жатқызылған тапсырмаларды беру, аудандық атқарушы органдардың, ауылдық округтер әкімдері аппараттарының қызметкерлерін әкімдіктің және аудан әкімінің құзыретіне жатқызылған мәселелерді шешуге қатысуға тарту;</w:t>
      </w:r>
    </w:p>
    <w:bookmarkEnd w:id="86"/>
    <w:bookmarkStart w:name="z97" w:id="87"/>
    <w:p>
      <w:pPr>
        <w:spacing w:after="0"/>
        <w:ind w:left="0"/>
        <w:jc w:val="both"/>
      </w:pPr>
      <w:r>
        <w:rPr>
          <w:rFonts w:ascii="Times New Roman"/>
          <w:b w:val="false"/>
          <w:i w:val="false"/>
          <w:color w:val="000000"/>
          <w:sz w:val="28"/>
        </w:rPr>
        <w:t>
      аудандық әкімдік пен мәслихаттың, аудандық, аумақтық және өзге де атқарушы органдардың алқаларының отырыстарына қатысу;</w:t>
      </w:r>
    </w:p>
    <w:bookmarkEnd w:id="87"/>
    <w:bookmarkStart w:name="z98" w:id="88"/>
    <w:p>
      <w:pPr>
        <w:spacing w:after="0"/>
        <w:ind w:left="0"/>
        <w:jc w:val="both"/>
      </w:pPr>
      <w:r>
        <w:rPr>
          <w:rFonts w:ascii="Times New Roman"/>
          <w:b w:val="false"/>
          <w:i w:val="false"/>
          <w:color w:val="000000"/>
          <w:sz w:val="28"/>
        </w:rPr>
        <w:t>
      тиісті аумақта басқару тиімділігін арттыру мәселелері бойынша соттарда, мемлекеттік органдармен, ұйымдармен қарым-қатынастарда аудан әкімінің, әкімдігінің, әкім аппаратының мүдделерін білдіру;</w:t>
      </w:r>
    </w:p>
    <w:bookmarkEnd w:id="88"/>
    <w:bookmarkStart w:name="z99" w:id="89"/>
    <w:p>
      <w:pPr>
        <w:spacing w:after="0"/>
        <w:ind w:left="0"/>
        <w:jc w:val="both"/>
      </w:pPr>
      <w:r>
        <w:rPr>
          <w:rFonts w:ascii="Times New Roman"/>
          <w:b w:val="false"/>
          <w:i w:val="false"/>
          <w:color w:val="000000"/>
          <w:sz w:val="28"/>
        </w:rPr>
        <w:t>
      нормативтік құқықтық актілердің жобаларын әзірлеуге қатысу;</w:t>
      </w:r>
    </w:p>
    <w:bookmarkEnd w:id="89"/>
    <w:bookmarkStart w:name="z100" w:id="90"/>
    <w:p>
      <w:pPr>
        <w:spacing w:after="0"/>
        <w:ind w:left="0"/>
        <w:jc w:val="both"/>
      </w:pPr>
      <w:r>
        <w:rPr>
          <w:rFonts w:ascii="Times New Roman"/>
          <w:b w:val="false"/>
          <w:i w:val="false"/>
          <w:color w:val="000000"/>
          <w:sz w:val="28"/>
        </w:rPr>
        <w:t>
      әкімдіктің, әкімнің және әкім аппаратының атынан сотта талапкер және жауапкер болу;</w:t>
      </w:r>
    </w:p>
    <w:bookmarkEnd w:id="90"/>
    <w:bookmarkStart w:name="z101" w:id="91"/>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 қызметкерлерінің мемлекеттік қызметшілер этикасы нормаларын сақтауын қамтамасыз ету;</w:t>
      </w:r>
    </w:p>
    <w:bookmarkEnd w:id="91"/>
    <w:bookmarkStart w:name="z102" w:id="92"/>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мекемесіне жүктелген міндеттер мен функцияларды орындау;</w:t>
      </w:r>
    </w:p>
    <w:bookmarkEnd w:id="92"/>
    <w:bookmarkStart w:name="z103" w:id="93"/>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93"/>
    <w:bookmarkStart w:name="z104" w:id="94"/>
    <w:p>
      <w:pPr>
        <w:spacing w:after="0"/>
        <w:ind w:left="0"/>
        <w:jc w:val="left"/>
      </w:pPr>
      <w:r>
        <w:rPr>
          <w:rFonts w:ascii="Times New Roman"/>
          <w:b/>
          <w:i w:val="false"/>
          <w:color w:val="000000"/>
        </w:rPr>
        <w:t xml:space="preserve"> 3. Коммуналдық мемлекеттік мекеменің бірінші басшысының мәртебесі, өкілеттіктері</w:t>
      </w:r>
    </w:p>
    <w:bookmarkEnd w:id="94"/>
    <w:bookmarkStart w:name="z105" w:id="95"/>
    <w:p>
      <w:pPr>
        <w:spacing w:after="0"/>
        <w:ind w:left="0"/>
        <w:jc w:val="both"/>
      </w:pPr>
      <w:r>
        <w:rPr>
          <w:rFonts w:ascii="Times New Roman"/>
          <w:b w:val="false"/>
          <w:i w:val="false"/>
          <w:color w:val="000000"/>
          <w:sz w:val="28"/>
        </w:rPr>
        <w:t>
      17. "Солтүстік Қазақстан облысы Шал ақын ауданы әкімінің аппараты" коммуналдық мемлекеттік мекемесіне басшылықты оған жүктелген міндеттердің орындалуына және өз функцияларын жүзеге асыруына дербес жауапты болатын басшы жүзеге асырады.</w:t>
      </w:r>
    </w:p>
    <w:bookmarkEnd w:id="95"/>
    <w:bookmarkStart w:name="z106" w:id="96"/>
    <w:p>
      <w:pPr>
        <w:spacing w:after="0"/>
        <w:ind w:left="0"/>
        <w:jc w:val="both"/>
      </w:pPr>
      <w:r>
        <w:rPr>
          <w:rFonts w:ascii="Times New Roman"/>
          <w:b w:val="false"/>
          <w:i w:val="false"/>
          <w:color w:val="000000"/>
          <w:sz w:val="28"/>
        </w:rPr>
        <w:t>
      18."Солтүстік Қазақстан облысы Шал ақын ауданы әкімінің аппараты" коммуналдық мемлекеттік мекемесінің басшысы Қазақстан Республикасының заңнамасына сәйкес лауазымға тағайындалады және лауазымнан босатылады.</w:t>
      </w:r>
    </w:p>
    <w:bookmarkEnd w:id="96"/>
    <w:bookmarkStart w:name="z107" w:id="97"/>
    <w:p>
      <w:pPr>
        <w:spacing w:after="0"/>
        <w:ind w:left="0"/>
        <w:jc w:val="both"/>
      </w:pPr>
      <w:r>
        <w:rPr>
          <w:rFonts w:ascii="Times New Roman"/>
          <w:b w:val="false"/>
          <w:i w:val="false"/>
          <w:color w:val="000000"/>
          <w:sz w:val="28"/>
        </w:rPr>
        <w:t>
      19. "Солтүстік Қазақстан облысы Шал ақын ауданы әкімінің аппараты" коммуналдық мемлекеттік мекемесінің басшысы аудан әкіміне бағынады және оның тікелей басшылығымен жұмыс істейді.</w:t>
      </w:r>
    </w:p>
    <w:bookmarkEnd w:id="97"/>
    <w:bookmarkStart w:name="z108" w:id="98"/>
    <w:p>
      <w:pPr>
        <w:spacing w:after="0"/>
        <w:ind w:left="0"/>
        <w:jc w:val="both"/>
      </w:pPr>
      <w:r>
        <w:rPr>
          <w:rFonts w:ascii="Times New Roman"/>
          <w:b w:val="false"/>
          <w:i w:val="false"/>
          <w:color w:val="000000"/>
          <w:sz w:val="28"/>
        </w:rPr>
        <w:t>
      20. "Солтүстік Қазақстан облысы Шал ақын ауданы әкімінің аппараты" коммуналдық мемлекеттік мекемесі басшысының өкілеттіктері мен міндеттері:</w:t>
      </w:r>
    </w:p>
    <w:bookmarkEnd w:id="98"/>
    <w:bookmarkStart w:name="z109" w:id="99"/>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жұмысын ұйымдастырады және басқарады;</w:t>
      </w:r>
    </w:p>
    <w:bookmarkEnd w:id="99"/>
    <w:bookmarkStart w:name="z110" w:id="100"/>
    <w:p>
      <w:pPr>
        <w:spacing w:after="0"/>
        <w:ind w:left="0"/>
        <w:jc w:val="both"/>
      </w:pPr>
      <w:r>
        <w:rPr>
          <w:rFonts w:ascii="Times New Roman"/>
          <w:b w:val="false"/>
          <w:i w:val="false"/>
          <w:color w:val="000000"/>
          <w:sz w:val="28"/>
        </w:rPr>
        <w:t>
      ерлер мен әйелдердің тең құқықтары мен тең мүмкіндіктерінің мемлекеттік кепілдіктері туралы заңнаманың сақталуын қамтамасыз етеді;</w:t>
      </w:r>
    </w:p>
    <w:bookmarkEnd w:id="100"/>
    <w:bookmarkStart w:name="z111" w:id="101"/>
    <w:p>
      <w:pPr>
        <w:spacing w:after="0"/>
        <w:ind w:left="0"/>
        <w:jc w:val="both"/>
      </w:pPr>
      <w:r>
        <w:rPr>
          <w:rFonts w:ascii="Times New Roman"/>
          <w:b w:val="false"/>
          <w:i w:val="false"/>
          <w:color w:val="000000"/>
          <w:sz w:val="28"/>
        </w:rPr>
        <w:t>
      қызметкерлердің сыбайлас жемқорлыққа қарсы заңнаманы сақтауына дербес жауапты болады;</w:t>
      </w:r>
    </w:p>
    <w:bookmarkEnd w:id="101"/>
    <w:bookmarkStart w:name="z112" w:id="102"/>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құрылымдық бөлімшелерінің жұмысын ұйымдастырады және бағыттайды, олардың өзара іс-қимылын үйлестіреді;</w:t>
      </w:r>
    </w:p>
    <w:bookmarkEnd w:id="102"/>
    <w:bookmarkStart w:name="z113" w:id="103"/>
    <w:p>
      <w:pPr>
        <w:spacing w:after="0"/>
        <w:ind w:left="0"/>
        <w:jc w:val="both"/>
      </w:pPr>
      <w:r>
        <w:rPr>
          <w:rFonts w:ascii="Times New Roman"/>
          <w:b w:val="false"/>
          <w:i w:val="false"/>
          <w:color w:val="000000"/>
          <w:sz w:val="28"/>
        </w:rPr>
        <w:t>
      аудан әкімдігінің бекітуіне "Солтүстік Қазақстан облысы Шал ақын ауданы әкімінің аппараты" коммуналдық мемлекеттік мекемесінің Ережесін, құрылымын және штаттық санының лимитін ұсынады;</w:t>
      </w:r>
    </w:p>
    <w:bookmarkEnd w:id="103"/>
    <w:bookmarkStart w:name="z114" w:id="104"/>
    <w:p>
      <w:pPr>
        <w:spacing w:after="0"/>
        <w:ind w:left="0"/>
        <w:jc w:val="both"/>
      </w:pPr>
      <w:r>
        <w:rPr>
          <w:rFonts w:ascii="Times New Roman"/>
          <w:b w:val="false"/>
          <w:i w:val="false"/>
          <w:color w:val="000000"/>
          <w:sz w:val="28"/>
        </w:rPr>
        <w:t>
      мемлекеттік қызметшілерге қосымша ақы, материалдық ынталандыру (сыйақы) белгілейді, материалдық көмек көрсету мәселелерін шешеді;</w:t>
      </w:r>
    </w:p>
    <w:bookmarkEnd w:id="104"/>
    <w:bookmarkStart w:name="z115" w:id="105"/>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құзыреті шегінде қызметтік құжаттамаға қол қояды;</w:t>
      </w:r>
    </w:p>
    <w:bookmarkEnd w:id="105"/>
    <w:bookmarkStart w:name="z116" w:id="106"/>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мекемесінде ішкі еңбек тәртібін белгілейді;</w:t>
      </w:r>
    </w:p>
    <w:bookmarkEnd w:id="106"/>
    <w:bookmarkStart w:name="z117" w:id="107"/>
    <w:p>
      <w:pPr>
        <w:spacing w:after="0"/>
        <w:ind w:left="0"/>
        <w:jc w:val="both"/>
      </w:pPr>
      <w:r>
        <w:rPr>
          <w:rFonts w:ascii="Times New Roman"/>
          <w:b w:val="false"/>
          <w:i w:val="false"/>
          <w:color w:val="000000"/>
          <w:sz w:val="28"/>
        </w:rPr>
        <w:t>
      аудан әкімінің бекітуіне штат кестесін ұсынады;</w:t>
      </w:r>
    </w:p>
    <w:bookmarkEnd w:id="107"/>
    <w:bookmarkStart w:name="z118" w:id="108"/>
    <w:p>
      <w:pPr>
        <w:spacing w:after="0"/>
        <w:ind w:left="0"/>
        <w:jc w:val="both"/>
      </w:pPr>
      <w:r>
        <w:rPr>
          <w:rFonts w:ascii="Times New Roman"/>
          <w:b w:val="false"/>
          <w:i w:val="false"/>
          <w:color w:val="000000"/>
          <w:sz w:val="28"/>
        </w:rPr>
        <w:t>
      нормативтік құқықтық актілердің жобаларын және басқа да құжаттарды аудан әкімдігімен және әкімімен келіседі және олардың қарауына ұсынады;</w:t>
      </w:r>
    </w:p>
    <w:bookmarkEnd w:id="108"/>
    <w:bookmarkStart w:name="z119" w:id="109"/>
    <w:p>
      <w:pPr>
        <w:spacing w:after="0"/>
        <w:ind w:left="0"/>
        <w:jc w:val="both"/>
      </w:pPr>
      <w:r>
        <w:rPr>
          <w:rFonts w:ascii="Times New Roman"/>
          <w:b w:val="false"/>
          <w:i w:val="false"/>
          <w:color w:val="000000"/>
          <w:sz w:val="28"/>
        </w:rPr>
        <w:t>
      тиісті аудан әкімінің орынбасарларымен келіскеннен кейін "Солтүстік Қазақстан облысы Шал ақын ауданы әкімінің аппараты" коммуналдық мемлекеттік мекемесінің құрылымдық бөлімшелерінің жұмыс жоспарларын бекітеді;</w:t>
      </w:r>
    </w:p>
    <w:bookmarkEnd w:id="109"/>
    <w:bookmarkStart w:name="z120" w:id="110"/>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шығыстар сметасын бекітеді;</w:t>
      </w:r>
    </w:p>
    <w:bookmarkEnd w:id="110"/>
    <w:bookmarkStart w:name="z121" w:id="111"/>
    <w:p>
      <w:pPr>
        <w:spacing w:after="0"/>
        <w:ind w:left="0"/>
        <w:jc w:val="both"/>
      </w:pPr>
      <w:r>
        <w:rPr>
          <w:rFonts w:ascii="Times New Roman"/>
          <w:b w:val="false"/>
          <w:i w:val="false"/>
          <w:color w:val="000000"/>
          <w:sz w:val="28"/>
        </w:rPr>
        <w:t>
      өз құзыреті шегінде аудан әкімі аппаратының ақша қаражатын басқарады, бюджет қаражатының нысаналы пайдаланылуын бақылауды жүзеге асырады, қаржы құжаттарына қол қою құқығына ие;</w:t>
      </w:r>
    </w:p>
    <w:bookmarkEnd w:id="111"/>
    <w:bookmarkStart w:name="z122" w:id="112"/>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құрылымдық бөлімшелері туралы ережелерді, Әкімшілік мемлекеттік лауазымдарға қойылатын біліктілік талаптарының жинағын, қызметкерлердің лауазымдық нұсқаулықтарын бекітеді;</w:t>
      </w:r>
    </w:p>
    <w:bookmarkEnd w:id="112"/>
    <w:bookmarkStart w:name="z123" w:id="113"/>
    <w:p>
      <w:pPr>
        <w:spacing w:after="0"/>
        <w:ind w:left="0"/>
        <w:jc w:val="both"/>
      </w:pPr>
      <w:r>
        <w:rPr>
          <w:rFonts w:ascii="Times New Roman"/>
          <w:b w:val="false"/>
          <w:i w:val="false"/>
          <w:color w:val="000000"/>
          <w:sz w:val="28"/>
        </w:rPr>
        <w:t>
      аудан әкіміне "Солтүстік Қазақстан облысы Шал ақын ауданы әкімінің аппараты" коммуналдық мемлекеттік мекемесінің жұмысын перспективалық жоспарлау және ағымдағы ұйымдастыру бойынша ұсыныстар енгізеді;</w:t>
      </w:r>
    </w:p>
    <w:bookmarkEnd w:id="113"/>
    <w:bookmarkStart w:name="z124" w:id="114"/>
    <w:p>
      <w:pPr>
        <w:spacing w:after="0"/>
        <w:ind w:left="0"/>
        <w:jc w:val="both"/>
      </w:pPr>
      <w:r>
        <w:rPr>
          <w:rFonts w:ascii="Times New Roman"/>
          <w:b w:val="false"/>
          <w:i w:val="false"/>
          <w:color w:val="000000"/>
          <w:sz w:val="28"/>
        </w:rPr>
        <w:t>
      жеке құрам бойынша бұйрықтар шығарады;</w:t>
      </w:r>
    </w:p>
    <w:bookmarkEnd w:id="114"/>
    <w:bookmarkStart w:name="z125" w:id="115"/>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мемлекеттік қызметшілерін және шарт бойынша қабылданған қызметкерлерін іссапарларға жібереді және іссапар құжаттарын ресімдейді;</w:t>
      </w:r>
    </w:p>
    <w:bookmarkEnd w:id="115"/>
    <w:bookmarkStart w:name="z126" w:id="116"/>
    <w:p>
      <w:pPr>
        <w:spacing w:after="0"/>
        <w:ind w:left="0"/>
        <w:jc w:val="both"/>
      </w:pPr>
      <w:r>
        <w:rPr>
          <w:rFonts w:ascii="Times New Roman"/>
          <w:b w:val="false"/>
          <w:i w:val="false"/>
          <w:color w:val="000000"/>
          <w:sz w:val="28"/>
        </w:rPr>
        <w:t>
      заңнамада белгіленген тәртіппен мемлекеттік қызметші болып табылмайтын қызметкерлерді жұмысқа қабылдайды, жұмыстан босатады, тәртіптік жауапкершілікке тартады, жыл сайынғы еңбек демалыстарын береді;</w:t>
      </w:r>
    </w:p>
    <w:bookmarkEnd w:id="116"/>
    <w:bookmarkStart w:name="z127" w:id="117"/>
    <w:p>
      <w:pPr>
        <w:spacing w:after="0"/>
        <w:ind w:left="0"/>
        <w:jc w:val="both"/>
      </w:pPr>
      <w:r>
        <w:rPr>
          <w:rFonts w:ascii="Times New Roman"/>
          <w:b w:val="false"/>
          <w:i w:val="false"/>
          <w:color w:val="000000"/>
          <w:sz w:val="28"/>
        </w:rPr>
        <w:t>
      мемлекеттік қызметшілер кадрларын оқытуды, даярлауды, қайта даярлауды және біліктілігін арттыруды қамтамасыз етеді;</w:t>
      </w:r>
    </w:p>
    <w:bookmarkEnd w:id="117"/>
    <w:bookmarkStart w:name="z128" w:id="118"/>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мекемесінде мемлекеттік қызмет туралы заңнаманың орындалуын бақылайды;</w:t>
      </w:r>
    </w:p>
    <w:bookmarkEnd w:id="118"/>
    <w:bookmarkStart w:name="z129" w:id="119"/>
    <w:p>
      <w:pPr>
        <w:spacing w:after="0"/>
        <w:ind w:left="0"/>
        <w:jc w:val="both"/>
      </w:pPr>
      <w:r>
        <w:rPr>
          <w:rFonts w:ascii="Times New Roman"/>
          <w:b w:val="false"/>
          <w:i w:val="false"/>
          <w:color w:val="000000"/>
          <w:sz w:val="28"/>
        </w:rPr>
        <w:t>
      сенімхатсыз "Солтүстік Қазақстан облысы Шал ақын ауданы әкімінің аппараты" коммуналдық мемлекеттік мекемесінің атынан мемлекеттік органдарда, өзге де ұйымдарда өкілдік етеді;</w:t>
      </w:r>
    </w:p>
    <w:bookmarkEnd w:id="119"/>
    <w:bookmarkStart w:name="z130" w:id="120"/>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регламентін бекітеді;</w:t>
      </w:r>
    </w:p>
    <w:bookmarkEnd w:id="120"/>
    <w:bookmarkStart w:name="z131" w:id="121"/>
    <w:p>
      <w:pPr>
        <w:spacing w:after="0"/>
        <w:ind w:left="0"/>
        <w:jc w:val="both"/>
      </w:pPr>
      <w:r>
        <w:rPr>
          <w:rFonts w:ascii="Times New Roman"/>
          <w:b w:val="false"/>
          <w:i w:val="false"/>
          <w:color w:val="000000"/>
          <w:sz w:val="28"/>
        </w:rPr>
        <w:t>
      аудан әкімі жүктеген өзге де функцияларды жүзеге асырады.</w:t>
      </w:r>
    </w:p>
    <w:bookmarkEnd w:id="121"/>
    <w:bookmarkStart w:name="z132" w:id="122"/>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 басшысының өкілеттіктерін ол болмаған кезеңде Қазақстан Республикасының қолданыстағы заңнамасына сәйкес оны алмастыратын адам жүзеге асырады.</w:t>
      </w:r>
    </w:p>
    <w:bookmarkEnd w:id="122"/>
    <w:bookmarkStart w:name="z133" w:id="123"/>
    <w:p>
      <w:pPr>
        <w:spacing w:after="0"/>
        <w:ind w:left="0"/>
        <w:jc w:val="both"/>
      </w:pPr>
      <w:r>
        <w:rPr>
          <w:rFonts w:ascii="Times New Roman"/>
          <w:b w:val="false"/>
          <w:i w:val="false"/>
          <w:color w:val="000000"/>
          <w:sz w:val="28"/>
        </w:rPr>
        <w:t>
      21. "Солтүстік Қазақстан облысы Шал ақын ауданы әкімінің аппараты" коммуналдық мемлекеттік мекемесінің құрылымын басшы, құрылымдық бөлімшелер, "Солтүстік Қазақстан облысы Шал ақын ауданы әкімінің аппараты" коммуналдық мемлекеттік мекемесінің өзге де лауазымды тұлғалары құрайды.</w:t>
      </w:r>
    </w:p>
    <w:bookmarkEnd w:id="123"/>
    <w:bookmarkStart w:name="z134" w:id="124"/>
    <w:p>
      <w:pPr>
        <w:spacing w:after="0"/>
        <w:ind w:left="0"/>
        <w:jc w:val="both"/>
      </w:pPr>
      <w:r>
        <w:rPr>
          <w:rFonts w:ascii="Times New Roman"/>
          <w:b w:val="false"/>
          <w:i w:val="false"/>
          <w:color w:val="000000"/>
          <w:sz w:val="28"/>
        </w:rPr>
        <w:t>
      22. Құрылымдық бөлімшелерді Қазақстан Республикасының қолданыстағы заңнамасында көзделген тәртіппен Шал ақын ауданының әкімі лауазымға тағайындайтын және лауазымнан босататын олардың басшылары басқарады. 23. "Солтүстік Қазақстан облысы Шал ақын ауданы әкімінің аппараты" коммуналдық мемлекеттік мекемесінің қызметкерлері аудан әкімі лауазымға тағайындайтын және лауазымнан босататын "Солтүстік Қазақстан облысы Шал ақын ауданы әкімінің аппараты" коммуналдық мемлекеттік мекемесінің әкімшілік мемлекеттік қызметшілері болып табылады.</w:t>
      </w:r>
    </w:p>
    <w:bookmarkEnd w:id="124"/>
    <w:bookmarkStart w:name="z135" w:id="125"/>
    <w:p>
      <w:pPr>
        <w:spacing w:after="0"/>
        <w:ind w:left="0"/>
        <w:jc w:val="both"/>
      </w:pPr>
      <w:r>
        <w:rPr>
          <w:rFonts w:ascii="Times New Roman"/>
          <w:b w:val="false"/>
          <w:i w:val="false"/>
          <w:color w:val="000000"/>
          <w:sz w:val="28"/>
        </w:rPr>
        <w:t>
      24. "Солтүстік Қазақстан облысы Шал ақын ауданы әкімінің аппараты" коммуналдық мемлекеттік мекемесі қызметкерлерінің еңбекақы төлеу шарттары мен жалақы мөлшері Қазақстан Республикасының қолданыстағы еңбек және мемлекеттік қызмет туралы заңнамасына сәйкес айқындалады.</w:t>
      </w:r>
    </w:p>
    <w:bookmarkEnd w:id="125"/>
    <w:bookmarkStart w:name="z136" w:id="126"/>
    <w:p>
      <w:pPr>
        <w:spacing w:after="0"/>
        <w:ind w:left="0"/>
        <w:jc w:val="both"/>
      </w:pPr>
      <w:r>
        <w:rPr>
          <w:rFonts w:ascii="Times New Roman"/>
          <w:b w:val="false"/>
          <w:i w:val="false"/>
          <w:color w:val="000000"/>
          <w:sz w:val="28"/>
        </w:rPr>
        <w:t>
      25. Зейнеткерлік жасқа толған "Солтүстік Қазақстан облысы Шал ақын ауданы әкімінің аппараты" коммуналдық мемлекеттік мекемесі қызметкерлерін зейнетақымен қамтамасыз ету Қазақстан Республикасының мемлекеттік қызмет және зейнетақымен қамсыздандыру туралы қолданыстағы заңнамасына сәйкес жүзеге асырылады.</w:t>
      </w:r>
    </w:p>
    <w:bookmarkEnd w:id="126"/>
    <w:bookmarkStart w:name="z137" w:id="127"/>
    <w:p>
      <w:pPr>
        <w:spacing w:after="0"/>
        <w:ind w:left="0"/>
        <w:jc w:val="left"/>
      </w:pPr>
      <w:r>
        <w:rPr>
          <w:rFonts w:ascii="Times New Roman"/>
          <w:b/>
          <w:i w:val="false"/>
          <w:color w:val="000000"/>
        </w:rPr>
        <w:t xml:space="preserve"> 4. Коммуналдық мемлекеттік мекеменің мүлкі</w:t>
      </w:r>
    </w:p>
    <w:bookmarkEnd w:id="127"/>
    <w:bookmarkStart w:name="z138" w:id="128"/>
    <w:p>
      <w:pPr>
        <w:spacing w:after="0"/>
        <w:ind w:left="0"/>
        <w:jc w:val="both"/>
      </w:pPr>
      <w:r>
        <w:rPr>
          <w:rFonts w:ascii="Times New Roman"/>
          <w:b w:val="false"/>
          <w:i w:val="false"/>
          <w:color w:val="000000"/>
          <w:sz w:val="28"/>
        </w:rPr>
        <w:t>
      26. "Солтүстік Қазақстан облысы Шал ақын ауданы әкімінің аппараты" коммуналдық мемлекеттік мекемесі Қазақстан Республикасының заңнамасында көзделген жағдайларда жедел басқару құқығында оқшауланған мүлікке ие болуы мүмкін.</w:t>
      </w:r>
    </w:p>
    <w:bookmarkEnd w:id="128"/>
    <w:bookmarkStart w:name="z139" w:id="129"/>
    <w:p>
      <w:pPr>
        <w:spacing w:after="0"/>
        <w:ind w:left="0"/>
        <w:jc w:val="both"/>
      </w:pPr>
      <w:r>
        <w:rPr>
          <w:rFonts w:ascii="Times New Roman"/>
          <w:b w:val="false"/>
          <w:i w:val="false"/>
          <w:color w:val="000000"/>
          <w:sz w:val="28"/>
        </w:rPr>
        <w:t>
      "Солтүстік Қазақстан облысы Шал ақын ауданы әкімінің аппараты" коммуналдық мемлекеттік мекемесінің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9"/>
    <w:bookmarkStart w:name="z140" w:id="130"/>
    <w:p>
      <w:pPr>
        <w:spacing w:after="0"/>
        <w:ind w:left="0"/>
        <w:jc w:val="both"/>
      </w:pPr>
      <w:r>
        <w:rPr>
          <w:rFonts w:ascii="Times New Roman"/>
          <w:b w:val="false"/>
          <w:i w:val="false"/>
          <w:color w:val="000000"/>
          <w:sz w:val="28"/>
        </w:rPr>
        <w:t>
      27. "Солтүстік Қазақстан облысы Шал ақын ауданы әкімінің аппараты" коммуналдық мемлекеттік мекемесіне бекітілген мүлік ауданның коммуналдық меншігіне жатады.</w:t>
      </w:r>
    </w:p>
    <w:bookmarkEnd w:id="130"/>
    <w:bookmarkStart w:name="z141" w:id="131"/>
    <w:p>
      <w:pPr>
        <w:spacing w:after="0"/>
        <w:ind w:left="0"/>
        <w:jc w:val="both"/>
      </w:pPr>
      <w:r>
        <w:rPr>
          <w:rFonts w:ascii="Times New Roman"/>
          <w:b w:val="false"/>
          <w:i w:val="false"/>
          <w:color w:val="000000"/>
          <w:sz w:val="28"/>
        </w:rPr>
        <w:t>
      28. "Солтүстік Қазақстан облысы Шал ақын ауданы әкімінің аппараты" коммуналдық мемлекеттік мекемесі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 егер Қазақстан Республикасының заңнамасында өзгеше белгіленбесе.</w:t>
      </w:r>
    </w:p>
    <w:bookmarkEnd w:id="131"/>
    <w:bookmarkStart w:name="z142" w:id="132"/>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132"/>
    <w:bookmarkStart w:name="z143" w:id="133"/>
    <w:p>
      <w:pPr>
        <w:spacing w:after="0"/>
        <w:ind w:left="0"/>
        <w:jc w:val="both"/>
      </w:pPr>
      <w:r>
        <w:rPr>
          <w:rFonts w:ascii="Times New Roman"/>
          <w:b w:val="false"/>
          <w:i w:val="false"/>
          <w:color w:val="000000"/>
          <w:sz w:val="28"/>
        </w:rPr>
        <w:t>
      29. "Солтүстік Қазақстан облысы Шал ақын ауданы әкімінің аппараты" коммуналдық мемлекеттік мекемесінің қызметін тоқтату Қазақстан Республикасының заңнамасына сәйкес қайта ұйымдастыру (біріктіру, қосу, бөлу, қайта құру, бөліп шығару) және тарату нысанында жүргізілуі мүмкін.</w:t>
      </w:r>
    </w:p>
    <w:bookmarkEnd w:id="133"/>
    <w:bookmarkStart w:name="z144" w:id="134"/>
    <w:p>
      <w:pPr>
        <w:spacing w:after="0"/>
        <w:ind w:left="0"/>
        <w:jc w:val="both"/>
      </w:pPr>
      <w:r>
        <w:rPr>
          <w:rFonts w:ascii="Times New Roman"/>
          <w:b w:val="false"/>
          <w:i w:val="false"/>
          <w:color w:val="000000"/>
          <w:sz w:val="28"/>
        </w:rPr>
        <w:t>
      30. "Солтүстік Қазақстан облысы Шал ақын ауданы әкімінің аппараты" коммуналдық мемлекеттік мекемесінің мүлкін бөлу тәртібі Қазақстан Республикасының заңнамасына сәйкес жүзеге асырылады.</w:t>
      </w:r>
    </w:p>
    <w:bookmarkEnd w:id="134"/>
    <w:bookmarkStart w:name="z145" w:id="135"/>
    <w:p>
      <w:pPr>
        <w:spacing w:after="0"/>
        <w:ind w:left="0"/>
        <w:jc w:val="both"/>
      </w:pPr>
      <w:r>
        <w:rPr>
          <w:rFonts w:ascii="Times New Roman"/>
          <w:b w:val="false"/>
          <w:i w:val="false"/>
          <w:color w:val="000000"/>
          <w:sz w:val="28"/>
        </w:rPr>
        <w:t>
      31. "Солтүстік Қазақстан облысы Шал ақын ауданы әкімінің аппараты" коммуналдық мемлекеттік мекемесінің Ережесіне өзгерістер мен толықтырулар енгізу Қазақстан Республикасының заңнамасына сәйкес жүзеге асырылады.</w:t>
      </w:r>
    </w:p>
    <w:bookmarkEnd w:id="135"/>
    <w:bookmarkStart w:name="z146" w:id="136"/>
    <w:p>
      <w:pPr>
        <w:spacing w:after="0"/>
        <w:ind w:left="0"/>
        <w:jc w:val="both"/>
      </w:pPr>
      <w:r>
        <w:rPr>
          <w:rFonts w:ascii="Times New Roman"/>
          <w:b w:val="false"/>
          <w:i w:val="false"/>
          <w:color w:val="000000"/>
          <w:sz w:val="28"/>
        </w:rPr>
        <w:t>
      32. "Солтүстік Қазақстан облысы Шал ақын ауданы әкімінің аппараты" коммуналдық мемлекеттік мекемесі мен уәкілетті орган арасындағы өзара қарым-қатынас Қазақстан Республикасының қолданыстағы заңнамасына сәйкес айқындалады және реттеледі.</w:t>
      </w:r>
    </w:p>
    <w:bookmarkEnd w:id="136"/>
    <w:bookmarkStart w:name="z147" w:id="137"/>
    <w:p>
      <w:pPr>
        <w:spacing w:after="0"/>
        <w:ind w:left="0"/>
        <w:jc w:val="both"/>
      </w:pPr>
      <w:r>
        <w:rPr>
          <w:rFonts w:ascii="Times New Roman"/>
          <w:b w:val="false"/>
          <w:i w:val="false"/>
          <w:color w:val="000000"/>
          <w:sz w:val="28"/>
        </w:rPr>
        <w:t>
      33. "Солтүстік Қазақстан облысы Шал ақын ауданы әкімінің аппараты" коммуналдық мемлекеттік мекемесінің әкімшілігі мен оның еңбек ұжымы арасындағы өзара қарым-қатынас Қазақстан Республикасының қолданыстағы заңнамасына сәйкес айқындалады.</w:t>
      </w:r>
    </w:p>
    <w:bookmarkEnd w:id="137"/>
    <w:bookmarkStart w:name="z148" w:id="138"/>
    <w:p>
      <w:pPr>
        <w:spacing w:after="0"/>
        <w:ind w:left="0"/>
        <w:jc w:val="both"/>
      </w:pPr>
      <w:r>
        <w:rPr>
          <w:rFonts w:ascii="Times New Roman"/>
          <w:b w:val="false"/>
          <w:i w:val="false"/>
          <w:color w:val="000000"/>
          <w:sz w:val="28"/>
        </w:rPr>
        <w:t>
      34. "Солтүстік Қазақстан облысы Шал ақын ауданы әкімінің аппараты" коммуналдық мемлекеттік мекемесінің жұмыс уақыты режимі "Солтүстік Қазақстан облысы Шал ақын ауданы әкімінің аппараты" коммуналдық мемлекеттік мекемесінің жұмыс регламентімен белгіленеді және Қазақстан Республикасының еңбек заңнамасының нормаларына қайшы келмеуі тиіс.</w:t>
      </w:r>
    </w:p>
    <w:bookmarkEnd w:id="138"/>
    <w:bookmarkStart w:name="z149" w:id="139"/>
    <w:p>
      <w:pPr>
        <w:spacing w:after="0"/>
        <w:ind w:left="0"/>
        <w:jc w:val="both"/>
      </w:pPr>
      <w:r>
        <w:rPr>
          <w:rFonts w:ascii="Times New Roman"/>
          <w:b w:val="false"/>
          <w:i w:val="false"/>
          <w:color w:val="000000"/>
          <w:sz w:val="28"/>
        </w:rPr>
        <w:t>
      35. "Солтүстік Қазақстан облысы Шал ақын ауданы әкімінің аппараты" коммуналдық мемлекеттік мекемесінің қарамағындағы ұйымдар жоқ.</w:t>
      </w:r>
    </w:p>
    <w:bookmarkEnd w:id="139"/>
    <w:bookmarkStart w:name="z150" w:id="140"/>
    <w:p>
      <w:pPr>
        <w:spacing w:after="0"/>
        <w:ind w:left="0"/>
        <w:jc w:val="both"/>
      </w:pPr>
      <w:r>
        <w:rPr>
          <w:rFonts w:ascii="Times New Roman"/>
          <w:b w:val="false"/>
          <w:i w:val="false"/>
          <w:color w:val="000000"/>
          <w:sz w:val="28"/>
        </w:rPr>
        <w:t>
      36. "Солтүстік Қазақстан облысы Шал ақын ауданы әкімінің аппараты" коммуналдық мемлекеттік мекемесінің қарамағындағы аумақтық органдар жоқ.</w:t>
      </w:r>
    </w:p>
    <w:bookmarkEnd w:id="140"/>
    <w:bookmarkStart w:name="z151" w:id="141"/>
    <w:p>
      <w:pPr>
        <w:spacing w:after="0"/>
        <w:ind w:left="0"/>
        <w:jc w:val="both"/>
      </w:pPr>
      <w:r>
        <w:rPr>
          <w:rFonts w:ascii="Times New Roman"/>
          <w:b w:val="false"/>
          <w:i w:val="false"/>
          <w:color w:val="000000"/>
          <w:sz w:val="28"/>
        </w:rPr>
        <w:t>
      37. "Солтүстік Қазақстан облысы Шал ақын ауданы әкімінің аппараты" коммуналдық мемлекеттік мекемесінің қарамағындағы мемлекеттік мекемелер жоқ.</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