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736d" w14:textId="5eb7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8 мамырдағы № 30/2 "2025-2027 жылдарға арналған Шал ақын ауданы Сергеевка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4 қыркүйектегі № 33/9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 Сергеевка қаласының бюджетін бекіту туралы" 2025 жылғы 8 мамырдағы № 30/2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Сергеевка қаласының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1 420 470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196 937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1 223 315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1 426 633,5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- 6 163,5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6 163,5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6 163,5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Сергеевка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1 426 633,5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