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1499" w14:textId="94b1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Арай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8 мамырдағы № 30/3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Шал акын ауданы Арай ауылдық округінің бюджеті тиісінше 1, 2, 3-қосымшаларға сәйкес, соның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212 148 мың теңге:</w:t>
      </w:r>
    </w:p>
    <w:bookmarkEnd w:id="3"/>
    <w:bookmarkStart w:name="z9" w:id="4"/>
    <w:p>
      <w:pPr>
        <w:spacing w:after="0"/>
        <w:ind w:left="0"/>
        <w:jc w:val="both"/>
      </w:pPr>
      <w:r>
        <w:rPr>
          <w:rFonts w:ascii="Times New Roman"/>
          <w:b w:val="false"/>
          <w:i w:val="false"/>
          <w:color w:val="000000"/>
          <w:sz w:val="28"/>
        </w:rPr>
        <w:t>
      салықтық түсімдер – 8 823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203 325 мың теңге;</w:t>
      </w:r>
    </w:p>
    <w:bookmarkEnd w:id="7"/>
    <w:bookmarkStart w:name="z13" w:id="8"/>
    <w:p>
      <w:pPr>
        <w:spacing w:after="0"/>
        <w:ind w:left="0"/>
        <w:jc w:val="both"/>
      </w:pPr>
      <w:r>
        <w:rPr>
          <w:rFonts w:ascii="Times New Roman"/>
          <w:b w:val="false"/>
          <w:i w:val="false"/>
          <w:color w:val="000000"/>
          <w:sz w:val="28"/>
        </w:rPr>
        <w:t>
      2) шығындар – 212 148,2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0,2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15.10.2025 </w:t>
      </w:r>
      <w:r>
        <w:rPr>
          <w:rFonts w:ascii="Times New Roman"/>
          <w:b w:val="false"/>
          <w:i w:val="false"/>
          <w:color w:val="000000"/>
          <w:sz w:val="28"/>
        </w:rPr>
        <w:t>№ 34/2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Арай ауылдық округінің бюджетінің кірістері Қазақстан Республикасының Бюджеттік кодексінің 168-бабының 7-тармағына сәйкес, келесі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0"/>
    <w:bookmarkStart w:name="z26" w:id="21"/>
    <w:p>
      <w:pPr>
        <w:spacing w:after="0"/>
        <w:ind w:left="0"/>
        <w:jc w:val="both"/>
      </w:pPr>
      <w:r>
        <w:rPr>
          <w:rFonts w:ascii="Times New Roman"/>
          <w:b w:val="false"/>
          <w:i w:val="false"/>
          <w:color w:val="000000"/>
          <w:sz w:val="28"/>
        </w:rPr>
        <w:t xml:space="preserve">
      дара кәсіпкер, жекеше нотариус, жеке сот орындаушысы, адвокат, кәсіпқой медиатор үшін – тұрған жері; </w:t>
      </w:r>
    </w:p>
    <w:bookmarkEnd w:id="21"/>
    <w:bookmarkStart w:name="z27" w:id="2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22"/>
    <w:bookmarkStart w:name="z28" w:id="23"/>
    <w:p>
      <w:pPr>
        <w:spacing w:after="0"/>
        <w:ind w:left="0"/>
        <w:jc w:val="both"/>
      </w:pPr>
      <w:r>
        <w:rPr>
          <w:rFonts w:ascii="Times New Roman"/>
          <w:b w:val="false"/>
          <w:i w:val="false"/>
          <w:color w:val="000000"/>
          <w:sz w:val="28"/>
        </w:rPr>
        <w:t>
      2) Арай ауылдық округінің аумағындағы осы салықты салу объектілері бойынша жеке тұлғалардың мүлкіне салынатын салықтан;</w:t>
      </w:r>
    </w:p>
    <w:bookmarkEnd w:id="23"/>
    <w:bookmarkStart w:name="z29" w:id="24"/>
    <w:p>
      <w:pPr>
        <w:spacing w:after="0"/>
        <w:ind w:left="0"/>
        <w:jc w:val="both"/>
      </w:pPr>
      <w:r>
        <w:rPr>
          <w:rFonts w:ascii="Times New Roman"/>
          <w:b w:val="false"/>
          <w:i w:val="false"/>
          <w:color w:val="000000"/>
          <w:sz w:val="28"/>
        </w:rPr>
        <w:t>
      3) Арай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24"/>
    <w:bookmarkStart w:name="z30" w:id="25"/>
    <w:p>
      <w:pPr>
        <w:spacing w:after="0"/>
        <w:ind w:left="0"/>
        <w:jc w:val="both"/>
      </w:pPr>
      <w:r>
        <w:rPr>
          <w:rFonts w:ascii="Times New Roman"/>
          <w:b w:val="false"/>
          <w:i w:val="false"/>
          <w:color w:val="000000"/>
          <w:sz w:val="28"/>
        </w:rPr>
        <w:t>
      4) мыналардан:</w:t>
      </w:r>
    </w:p>
    <w:bookmarkEnd w:id="25"/>
    <w:bookmarkStart w:name="z31" w:id="26"/>
    <w:p>
      <w:pPr>
        <w:spacing w:after="0"/>
        <w:ind w:left="0"/>
        <w:jc w:val="both"/>
      </w:pPr>
      <w:r>
        <w:rPr>
          <w:rFonts w:ascii="Times New Roman"/>
          <w:b w:val="false"/>
          <w:i w:val="false"/>
          <w:color w:val="000000"/>
          <w:sz w:val="28"/>
        </w:rPr>
        <w:t>
      тұрғылықты жері Арай ауылдық округінің аумағындағы жеке тұлғалардан;</w:t>
      </w:r>
    </w:p>
    <w:bookmarkEnd w:id="26"/>
    <w:bookmarkStart w:name="z32" w:id="27"/>
    <w:p>
      <w:pPr>
        <w:spacing w:after="0"/>
        <w:ind w:left="0"/>
        <w:jc w:val="both"/>
      </w:pPr>
      <w:r>
        <w:rPr>
          <w:rFonts w:ascii="Times New Roman"/>
          <w:b w:val="false"/>
          <w:i w:val="false"/>
          <w:color w:val="000000"/>
          <w:sz w:val="28"/>
        </w:rPr>
        <w:t>
      өздерінің құрылтай құжаттарында көрсетілетін тұрған жері Арай ауылдық округінің аумағында орналасқан заңды тұлғалардан алынатын көлік құралдары салығынан;</w:t>
      </w:r>
    </w:p>
    <w:bookmarkEnd w:id="27"/>
    <w:bookmarkStart w:name="z33" w:id="28"/>
    <w:p>
      <w:pPr>
        <w:spacing w:after="0"/>
        <w:ind w:left="0"/>
        <w:jc w:val="both"/>
      </w:pPr>
      <w:r>
        <w:rPr>
          <w:rFonts w:ascii="Times New Roman"/>
          <w:b w:val="false"/>
          <w:i w:val="false"/>
          <w:color w:val="000000"/>
          <w:sz w:val="28"/>
        </w:rPr>
        <w:t>
      5) бірыңғай жер салығынан;</w:t>
      </w:r>
    </w:p>
    <w:bookmarkEnd w:id="28"/>
    <w:bookmarkStart w:name="z34" w:id="29"/>
    <w:p>
      <w:pPr>
        <w:spacing w:after="0"/>
        <w:ind w:left="0"/>
        <w:jc w:val="both"/>
      </w:pPr>
      <w:r>
        <w:rPr>
          <w:rFonts w:ascii="Times New Roman"/>
          <w:b w:val="false"/>
          <w:i w:val="false"/>
          <w:color w:val="000000"/>
          <w:sz w:val="28"/>
        </w:rPr>
        <w:t>
      6) жер учаскелерінен пайдаланғаны үшін төлемақыдан.</w:t>
      </w:r>
    </w:p>
    <w:bookmarkEnd w:id="29"/>
    <w:bookmarkStart w:name="z35" w:id="30"/>
    <w:p>
      <w:pPr>
        <w:spacing w:after="0"/>
        <w:ind w:left="0"/>
        <w:jc w:val="both"/>
      </w:pPr>
      <w:r>
        <w:rPr>
          <w:rFonts w:ascii="Times New Roman"/>
          <w:b w:val="false"/>
          <w:i w:val="false"/>
          <w:color w:val="000000"/>
          <w:sz w:val="28"/>
        </w:rPr>
        <w:t>
      3. 2025 жылға арналған Арай ауылдық округінің бюджетіне аудандық бюджеттен берілетін бюджеттік субвенция 183 103 мың теңге сомасында белгіленсін.</w:t>
      </w:r>
    </w:p>
    <w:bookmarkEnd w:id="30"/>
    <w:bookmarkStart w:name="z36" w:id="31"/>
    <w:p>
      <w:pPr>
        <w:spacing w:after="0"/>
        <w:ind w:left="0"/>
        <w:jc w:val="both"/>
      </w:pPr>
      <w:r>
        <w:rPr>
          <w:rFonts w:ascii="Times New Roman"/>
          <w:b w:val="false"/>
          <w:i w:val="false"/>
          <w:color w:val="000000"/>
          <w:sz w:val="28"/>
        </w:rPr>
        <w:t>
      4. 2025 жылға арналған Арай ауылдық округінің бюджетіне республикалық, облыстық және аудандық бюджеттен нысаналы трансферттер түсімі ескерілсін.</w:t>
      </w:r>
    </w:p>
    <w:bookmarkEnd w:id="31"/>
    <w:bookmarkStart w:name="z37" w:id="32"/>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Арай ауылдық округінің бюджетін бекіту туралы" Шал ақын ауданы мәслихатының шешімін іске асыру туралы" Солтүстік Қазақстан облысы Шал ақын ауданы Арай ауылдық округі әкімінің шешімімен айқындалады.</w:t>
      </w:r>
    </w:p>
    <w:bookmarkEnd w:id="32"/>
    <w:bookmarkStart w:name="z38" w:id="33"/>
    <w:p>
      <w:pPr>
        <w:spacing w:after="0"/>
        <w:ind w:left="0"/>
        <w:jc w:val="both"/>
      </w:pPr>
      <w:r>
        <w:rPr>
          <w:rFonts w:ascii="Times New Roman"/>
          <w:b w:val="false"/>
          <w:i w:val="false"/>
          <w:color w:val="000000"/>
          <w:sz w:val="28"/>
        </w:rPr>
        <w:t xml:space="preserve">
      5. Солтүстік Қазақстан облысы Шал ақын ауданы мәслихатының 2024 жылғы 27 желтоқсандағы № 26/9 "2025-2027 жылдарға арналған Шал ақын ауданы Арай ауылдық округінің бюджетін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3"/>
    <w:bookmarkStart w:name="z39" w:id="34"/>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6" w:id="35"/>
    <w:p>
      <w:pPr>
        <w:spacing w:after="0"/>
        <w:ind w:left="0"/>
        <w:jc w:val="left"/>
      </w:pPr>
      <w:r>
        <w:rPr>
          <w:rFonts w:ascii="Times New Roman"/>
          <w:b/>
          <w:i w:val="false"/>
          <w:color w:val="000000"/>
        </w:rPr>
        <w:t xml:space="preserve"> 2025 жылға арналған Шал ақын ауданы Арай ауылдық округінің бюджеті</w:t>
      </w:r>
    </w:p>
    <w:bookmarkEnd w:id="3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15.10.2025 </w:t>
      </w:r>
      <w:r>
        <w:rPr>
          <w:rFonts w:ascii="Times New Roman"/>
          <w:b w:val="false"/>
          <w:i w:val="false"/>
          <w:color w:val="ff0000"/>
          <w:sz w:val="28"/>
        </w:rPr>
        <w:t>№ 34/2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Санаты</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w:t>
            </w:r>
          </w:p>
          <w:p>
            <w:pPr>
              <w:spacing w:after="20"/>
              <w:ind w:left="20"/>
              <w:jc w:val="both"/>
            </w:pPr>
            <w:r>
              <w:rPr>
                <w:rFonts w:ascii="Times New Roman"/>
                <w:b w:val="false"/>
                <w:i w:val="false"/>
                <w:color w:val="000000"/>
                <w:sz w:val="20"/>
              </w:rPr>
              <w:t>
жоғары тұрған бюджеттің шығындарын өтеуге төменгі тұрған бюджеттен ағымдағы</w:t>
            </w:r>
          </w:p>
          <w:p>
            <w:pPr>
              <w:spacing w:after="20"/>
              <w:ind w:left="20"/>
              <w:jc w:val="both"/>
            </w:pPr>
            <w:r>
              <w:rPr>
                <w:rFonts w:ascii="Times New Roman"/>
                <w:b w:val="false"/>
                <w:i w:val="false"/>
                <w:color w:val="000000"/>
                <w:sz w:val="20"/>
              </w:rPr>
              <w:t>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2" w:id="37"/>
    <w:p>
      <w:pPr>
        <w:spacing w:after="0"/>
        <w:ind w:left="0"/>
        <w:jc w:val="left"/>
      </w:pPr>
      <w:r>
        <w:rPr>
          <w:rFonts w:ascii="Times New Roman"/>
          <w:b/>
          <w:i w:val="false"/>
          <w:color w:val="000000"/>
        </w:rPr>
        <w:t xml:space="preserve"> 2026 жылға арналған Шал ақын ауданы Арай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38"/>
    <w:p>
      <w:pPr>
        <w:spacing w:after="0"/>
        <w:ind w:left="0"/>
        <w:jc w:val="left"/>
      </w:pPr>
      <w:r>
        <w:rPr>
          <w:rFonts w:ascii="Times New Roman"/>
          <w:b/>
          <w:i w:val="false"/>
          <w:color w:val="000000"/>
        </w:rPr>
        <w:t xml:space="preserve"> 2027 жылға арналған Шал ақын ауданы Арай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