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b354e" w14:textId="0bb35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жылы Солтүстік Қазақстан облысы Шал ақын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2025 жылғы 4 ақпандағы № 27/2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басқару және өзін-өзі басқару туралы"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 тармақшасына</w:t>
      </w: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Солтүстік Қазақстан облысы Шал ақын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2025 жылы Солтүстік Қазақстан облысы Шал ақын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екі мың еселік айлық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 пункттерінің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 және 2025 жылғы 1 қаңтардан бастап туындаған құқықтық қатынастарға таратылады.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Шал ақын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Жанғожинов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