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574c" w14:textId="8925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 Кішкенекөл ауылдық округінің Кішкенекөл ауылы Солтүстік Қазақстан облысы Уәлиханов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Кішкенекөл ауылдық округі әкімінің 2025 жылғы 12 желтоқсандағы № 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Мәдениет басқармасының № 24.6-33/44 хаты негізінде 2025 жылғы 08 қазанда Кішкенекөл ауылы халқының пікірін ескере отырып ШЕШІМ қабылдаймын: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облысы, Уәлиханов ауданы, Кішкенекөл ауылдық округі, Кішкенекөл ауылындағы атауы жоқ көшеге "Мәншүк Мәметова" атауына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