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29af" w14:textId="1e62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Уәлиханов ауданы Телжан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26 желтоқсандағы № 12-37 с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7–бабы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Уәлиханов ауданы Телжан ауылдық округінің бюджеті осы шешімге тиісінше 1, 2 және 3-қосымшаларға сәйкес, соның ішінде 2026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67 608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8 683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58 847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70 630,6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-3 022,6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-3 022,6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3 022,6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3 022,6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000000"/>
          <w:sz w:val="28"/>
        </w:rPr>
        <w:t>№ 13-38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4-қосымшаға сәйкес ауылдық округ бюджетінде қаржылық жылдың басында 3 022,6 мың теңге соммасында қалыптасқан бюджеттік қаражаттың бос қалдықтары есебінен шығындар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–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000000"/>
          <w:sz w:val="28"/>
        </w:rPr>
        <w:t>№ 13-38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Телжан ауылдық округі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осы Кодекстің 26-бабының 1-тармағының 2) тармақшасында өзгеше белгіленбесе, мемлекеттік кірістер органында тіркеу есебіне қою кезінде мәлімделген: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әкімі әкімшілік құқық бұзушылықтар үшін салатын айыппұлдар;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бюджетінен берілген кредиттер бойынша сыйақылар;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бюджетіне түсетін өзге де салықтық емес түсімдер.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табылады.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бюджетке аудандық бюджеттен берiлетiн бюджеттік субвенциялар 40 000 мың теңге сомасында қарастырылсын.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 жылға арналған ауылдық бюджетте мемлекеттік қызметшілердің жалақысын арттыруға облыстық бюджеттен берілетін нысаналы трансферттер ескерілсін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облыстық бюджеттен бөлу Уәлиханов ауданының Телжан ауылдық округі әкімінің "Уәлиханов аудандық мәслихатының "Уәлиханов ауданының Телжан ауылдық округінің 2026-2028 жылдарға арналған бюджетін бекіту туралы" шешімін іске асыру туралы" шешімімен айқындалады.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 жылға арналған ауылдық бюджетінде аудандық бюджеттен берілетін нысаналы трансферттер түсімдері ескерілсін, соның ішінде: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аппаратты күтіп ұстауға;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планшетті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қоқыс шығаруға.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ауданының Телжан ауылдық округі әкімінің "Уәлиханов аудандық мәслихатының "Уәлиханов ауданының Тельжан ауылдық округінің 2026-2028 жылдарға арналған бюджетін бекіту туралы" шешімін іске асыру туралы"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000000"/>
          <w:sz w:val="28"/>
        </w:rPr>
        <w:t>№ 13-38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2026 жылғы 1 қаңтардан бастап қолданысқа енгізіледі.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Телжан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ff0000"/>
          <w:sz w:val="28"/>
        </w:rPr>
        <w:t>№ 13-38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бюджеттікк 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Уәлиханов ауданы Телжан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бюджеттікк 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Уәлиханов ауданы Телжан ауылдық округінің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бюджеттікк 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12-25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бюджеттiк қаражаттың бос қалдықтарын бағыттау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ff0000"/>
          <w:sz w:val="28"/>
        </w:rPr>
        <w:t>№ 13-38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