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fc01" w14:textId="891f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Телжан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6 мамырдағы № 12-30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10-тармағымен.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ғына,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2054-2027 жылдарға арналған Уәлиханов ауданы Телжан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62 321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6 344,9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192,9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55 783,2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64 619,1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-2 298,1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-2 298,1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2 298,1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2 298,1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16-33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Телжан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1) тармағының 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түсетін түсімдер есебінен қалыптастырылатыны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48 510 мың теңге сомасында қарастырылсын.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Телжан ауылдық округі әкімінің "Уәлиханов аудандық мәслихатының "Уәлиханов ауданының Телжан ауылдық округінің 2025-2027 жылдарға арналған бюджетін бекіту туралы" шешімін іске асыру туралы" шешімімен айқындалады.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бюджетінде аудандық бюджеттен берілетін нысаналы трансферттер түсімдері ескерілсін, соның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аппаратты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клубты (демалыс орталықты) күтіп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абаттандыруға.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Телжан ауылдық округі әкімінің "Уәлиханов аудандық мәслихатының "Уәлиханов ауданының Телжан ауылдық округінің 2025-2027 жылдарға арналған бюджетін бекіту туралы" шешімін іске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16-33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4-қосымшаға сәйкес ауылдық округ бюджетінде қаржылық жылдың басында 2 298,1 мың теңге соммасында қалыптасқан бюджеттік қаражаттың бос қалдықтары есебінен шығындар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000000"/>
          <w:sz w:val="28"/>
        </w:rPr>
        <w:t>№ 16-33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Уәлиханов аудандық мәслихатының 2024 жылғы 27 желтоқсандағы №12-25с "2025-2027 жылдарға арналған Уәлиханов ауданы Телжан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12-30 шешіміне 1-қосымша</w:t>
            </w:r>
          </w:p>
        </w:tc>
      </w:tr>
    </w:tbl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Телжан ауылдық округінің бюджеті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16-33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№12-30 с шешіміне 2-қосымша</w:t>
            </w:r>
          </w:p>
        </w:tc>
      </w:tr>
    </w:tbl>
    <w:bookmarkStart w:name="z7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Телжан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12-30 с шешіміне 3-қосымша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Телжан ауылдық округінің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бюджеттікк 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6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№12-30 с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бюджеттiк қаражаттың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Уәлиханов ауданы мәслихатының 27.08.2025 </w:t>
      </w:r>
      <w:r>
        <w:rPr>
          <w:rFonts w:ascii="Times New Roman"/>
          <w:b w:val="false"/>
          <w:i w:val="false"/>
          <w:color w:val="ff0000"/>
          <w:sz w:val="28"/>
        </w:rPr>
        <w:t>№ 16-33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