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792f" w14:textId="1e17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2025 жылғы 6 мамырындағы № 6-30 с "2025-2027 жылдарға арналған Уәлиханов ауданы Кішкенекөл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2025 жылғы 27 тамыздағы № 10-33 с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Уәлиханов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2025 жылғы 6 мамырындағы №6-30с "2025-2027 жылдарға арналған Уәлиханов ауданы Кішкенекөл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жылдарға, соның ішінде 1, 2 және 3-қосымшаларға сәйкес 2025 жылға арналған Кішкенекөл ауылдық округінің бюджеті келесі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141 649,6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74 370,4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–1 144,8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1 479,6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64 654,8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147 944,7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- 0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сатыпалу - 0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-6 295,1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мұнайға жатпайтын тапшылығы емес (профициті) – -6 295,1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6 295,1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6 295,1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 жылға арналған ауылдық бюджетте аудандық бюджеттен берілетін нысаналы трансферттер,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 аппаратын ұстауға;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 мекендерді абаттандыру және көгалдандыруға.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аудандық бюджетпен бөлу Уәлиханов ауданының Кішкенекөл ауылдық әкімінің "Уәлиханов аудандық маслихатының "2025-2027 жылдарға арналған Уәлиханов ауданы Кішкенекөл ауылдық округінің бюджетпен бекіту туралы" шешімін іске асыру туралы" шешімімен айқындалады.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8-1 тармағымен толықтырылсын: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4-қосымшаға сәйкес ауылдық округ бюджетінде қаржылық жылдың басында 6 295,1 мың.теңге соммасында қалыптасқан бюджеттік қаражатын бос қалдықтары есебінен шығындар қарастырылсын.";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шешімі 4-қосымшасымен толықтырылсын.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Сәниев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тамызындағы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№10-33 с 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№6-30 с шешіміне 4 қосымша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Уәлиханов ауданы Кішкенекөл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Іскерлік және кәсіби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 түсетін түсімдерді қоспағанда, жергілікті бюджетке түсетін 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64 654,8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 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-6 295,1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мұнай емес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-6 295,1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тапшылығынқаржыландыру (профицитінпайдалану):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№10-33 с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№6-30 с шешіміне 4-қосымша</w:t>
            </w:r>
          </w:p>
        </w:tc>
      </w:tr>
    </w:tbl>
    <w:bookmarkStart w:name="z5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бюджеттiк қаражаттың бос қалдықтарын бағыттау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