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c9f8" w14:textId="f03c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Қаратерек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6 мамырдағы № 10-30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ғына,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Уәлиханов ауданы Каратерек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39 250,8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3 009,8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36 175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40 321,3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-1 070,5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- -1 070,5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1 070,5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–1 070,5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000000"/>
          <w:sz w:val="28"/>
        </w:rPr>
        <w:t>№ 14-33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Каратерек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 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берілетін бюджеттік субвенциялар 29 441 мың теңге сомасында қарастырылсын.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республикалық бюджеттен берілетін нысаналы трансферттер түсімдері ескерілсін, соның ішінде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Каратерек ауылдық округі әкімінің "Уәлиханов аудандық мәслихатының "2025-2027 жылдарға арналған Уәлиханов ауданы Каратерек ауылдық округінің бюджетін бекіту туралы" шешімін іске асыру туралы" шешімімен айқындалады.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жылғы арналған ауылдық бюджетте әкім аппаратын ұстауға аудандық бюджеттен берілетін нысаналы трансфеттер ескерілсін. Көрсетілген нысаналы трансферттерді аудандық бюджеттен бөлу Уәлиханов ауданының Каратерек ауылдық округі әкімінің "Уәлиханов аудандық мәслихатының "2025-2027 жылдарға арналған Уәлиханов ауданы Каратерек ауылдық округінің бюджетін бекіту туралы" шешімін іске асыру туралы" шешімімен айқындалады.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4-қосымшаға сәйкес аудандық бюджетте қаржылық жылдың басында 1 070,5 мың теңге сомасында қалыптасқан бюджеттік қаражаттың бос қалдықтары есебінен шығыстар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000000"/>
          <w:sz w:val="28"/>
        </w:rPr>
        <w:t>№ 14-33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Уәлиханов аудандық мәслихатының 2024 жылғы 27 желтоқсандағы №10-25с "2025-2027 жылдарға арналған Уәлиханов ауданы Қаратерек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№10-30 с шешіміне 1-қосымша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Каратерек ауылдық округінің бюджеті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ff0000"/>
          <w:sz w:val="28"/>
        </w:rPr>
        <w:t>№ 14-33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№10-30 с шешіміне 2-қосымша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Каратерек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№10-30 с шешіміне 3-қосымша</w:t>
            </w:r>
          </w:p>
        </w:tc>
      </w:tr>
    </w:tbl>
    <w:bookmarkStart w:name="z8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Каратерек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10-30 с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қаңтарда қалыптасқан бюджет қаражатының бос қалдықтары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ff0000"/>
          <w:sz w:val="28"/>
        </w:rPr>
        <w:t>№ 14-33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