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c09bc" w14:textId="75c09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Уәлиханов ауданы Қайрат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мәслихатының 2025 жылғы 26 желтоқсандағы № 8-37 с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ЗҚАИ-ның ескертпесі!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01.01.2026 бастап қолданысқа енгізіледі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7–бабы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85-бабы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Уәлиханов аудандық мәслихаты ШЕШІМ ҚАБЫЛДАДЫ: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Уәлиханов ауданы Қайрат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60 550,6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10 732,6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- 476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49 342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61 364,8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- 814,2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 емес тапшылығы (профициті): - -814,2 мың теңге 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814,2 теңге: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–814,2 мың теңге.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Уәлиханов ауданы мәслихатының 31.03.2026 </w:t>
      </w:r>
      <w:r>
        <w:rPr>
          <w:rFonts w:ascii="Times New Roman"/>
          <w:b w:val="false"/>
          <w:i w:val="false"/>
          <w:color w:val="000000"/>
          <w:sz w:val="28"/>
        </w:rPr>
        <w:t>№ 10-38 с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4-қосымшаға сәйкес ауылдық округ бюджетінде қаржылық жылдың басында 814,2 мың теңге соммасында қалыптасқан бюджеттік қаражаттың бос қалдықтары есебінен шығындар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1-1-тармақпен толықтырылды – Солтүстік Қазақстан облысы Уәлиханов ауданы мәслихатының 31.03.2026 </w:t>
      </w:r>
      <w:r>
        <w:rPr>
          <w:rFonts w:ascii="Times New Roman"/>
          <w:b w:val="false"/>
          <w:i w:val="false"/>
          <w:color w:val="000000"/>
          <w:sz w:val="28"/>
        </w:rPr>
        <w:t>№ 10-38 с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Кайрат ауылдық округі бюджетінің кірістері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 салықтық түсімдер есебінен қалыптастырылатыны белгіленсін: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егер осы Кодекстің </w:t>
      </w:r>
      <w:r>
        <w:rPr>
          <w:rFonts w:ascii="Times New Roman"/>
          <w:b w:val="false"/>
          <w:i w:val="false"/>
          <w:color w:val="000000"/>
          <w:sz w:val="28"/>
        </w:rPr>
        <w:t>26-бабының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тармағының 2) тармақшасында өзгеше белгіленбесе, мемлекеттік кірістер органында тіркеу есебіне қою кезінде мәлімделген: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аудандық маңызы бар қаланың, ауылдың, кенттің аумағында орналасқан жеке тұлғалар дербес салық салуға жататын кірістер бойынша жеке табыс салығы;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қала, ауыл, кент, ауылдық округ аумағындағы осы салық салу объектілері бойынша жеке тұлғаларға салынатын мүлік салығы;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қала, ауыл, кент аумағындағы жер учаскелері бойынша жеке және заңды тұлғалардан алынатын, елді мекендердің жерлеріне салынатын жер салығы;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қала, ауыл, кент аумағындағы жеке тұлғалардан;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аудандық маңызы бар қаланың, ауылдың, кенттің аумағында орналасқан заңды тұлғалардан алынатын көлік құралы салығы;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бірыңғай жер салығы;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сыртқы (көрнекі) жарнаманы: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бөлінген белдеуінде;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аудандық маңызы бар қала, ауыл, кент, ауылдық округ аумағындағы кең таралған пайдалы қазбаларға, жерасты суларына және емдік балшықтарға салынатын пайдалы қазбаларды өндіру салығы.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қала, ауыл, кент, ауылдық округ әкімі әкімшілік құқық бұзушылықтар үшін салатын айыппұлдар;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кірістер: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 аппаратының шешімі бойынша құрылған коммуналдық мемлекеттік кәсіпорындардың таза кірісі бөлігінің түсімдері;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меншігіндегі (жергілікті өзін-өзі басқарудың коммуналдық меншігіндегі) заңды тұлғаларға қатысу үлесіне кірістер;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бюджетінен берілген кредиттер бойынша сыйақылар;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өзге де кірістер;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қала, ауыл, кент, ауылдық округ бюджетіне түсетін өзге де салықтық емес түсімдер.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негізгі капиталды сатудан түсетін түсімдер есебінен қалыптастырылатыны белгіленсін: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қала, ауыл, кент, ауылдық округ бюджетінен қаржыландырылатын мемлекеттік мекемелерге бекітіліп берілген мүлікті сатудан түсетін түсімдер;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жалдау құқығын сатқаны үшін төлемақы.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берілетін трансферттер ауылдық округ бюджетіне түсетін трансферттер түсімдері болып табылады.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Ауылдық бюджетке аудандық бюджеттен берілетін бюджеттік субвенциялар 40 000 мың теңге сомасында қарастырылсын.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2026 жылға арналған облыстық бюджеттен берілетін 2171 мың теңге нысаналы трансферттер түсімдері ескерілсін, соның ішінде мемлекеттік қызметкерлердің жалақысын арттыруға.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трансферттерді аудандық бюджеттен бөлу Уәлиханов ауданының Қайрат ауылдық округі әкімінің "Уәлиханов аудандық мәслихатының "2026-2028 жылдарға арналған Уәлиханов ауданы Қайрат ауылдық округінің бюджетін бекіту туралы" шешімін іске асыру туралы" шешімімен айқындалады.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2026 жылға арналған ауылдық бюджетте аудандық бюджеттен нысаналы трансферттер оның ішінде;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клубты ұстауға;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планшетті сатып алуға.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трансферттерді аудандық бюджеттен бөлу Уәлиханов ауданының Қайрат ауылдық округі әкімінің "Уәлиханов ауданының Қайрат ауылдық округінің 2026-2028 жылдарға арналған бюджетін бекіту туралы "Уәлиханов аудандық мәслихатының шешімін іске асыру туралы"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– Солтүстік Қазақстан облысы Уәлиханов ауданы мәслихатының 31.03.2026 </w:t>
      </w:r>
      <w:r>
        <w:rPr>
          <w:rFonts w:ascii="Times New Roman"/>
          <w:b w:val="false"/>
          <w:i w:val="false"/>
          <w:color w:val="000000"/>
          <w:sz w:val="28"/>
        </w:rPr>
        <w:t>№ 10-38 с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2026 жылғы 1 қаңтардан бастап қолданысқа енгізіледі.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8-37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Уәлиханов ауданы Қайрат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Уәлиханов ауданы мәслихатының 31.03.2026 </w:t>
      </w:r>
      <w:r>
        <w:rPr>
          <w:rFonts w:ascii="Times New Roman"/>
          <w:b w:val="false"/>
          <w:i w:val="false"/>
          <w:color w:val="ff0000"/>
          <w:sz w:val="28"/>
        </w:rPr>
        <w:t>№ 10-38 с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органданнын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Бюджетеің мұнай емес тапшылығы (профициті):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№8-37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7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жылғаарналған Уәлиханов ауданы Қайрат ауылдық округінің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№8-37с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7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Уәлиханов ауданы Қайрат ауылдық округінің бюджеті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 емес тапшылығы (профициті)):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№8-37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1 қаңтарға қалыптасқан бюджеттiк қаражаттың бос қалдықтарын бағыттау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Уәлиханов ауданы мәслихатының 31.03.2026 </w:t>
      </w:r>
      <w:r>
        <w:rPr>
          <w:rFonts w:ascii="Times New Roman"/>
          <w:b w:val="false"/>
          <w:i w:val="false"/>
          <w:color w:val="ff0000"/>
          <w:sz w:val="28"/>
        </w:rPr>
        <w:t>№ 10-38 с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