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04ec" w14:textId="33d0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Уәлиханов ауданы Көктерек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26 желтоқсандағы № 7-37 с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ЗҚАИ-ның ескертпесі!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Уәлиханов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Уәлиханов ауданы Көктерек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54 984,3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12 405,3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42 498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55 542,3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-558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бюджетін мұнайға қатысты емес тапшылығы (профициті) – -558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Уәлиханов аудандық мәслихатының 24.06.2026 </w:t>
      </w:r>
      <w:r>
        <w:rPr>
          <w:rFonts w:ascii="Times New Roman"/>
          <w:b w:val="false"/>
          <w:i w:val="false"/>
          <w:color w:val="000000"/>
          <w:sz w:val="28"/>
        </w:rPr>
        <w:t>№ 7-41 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 қаржылық жылдың басында 558,0 мың теңге сомасында қалыптасқан бюджеттік қаражаттың бос қалдықтары есебінен шығыстар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–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000000"/>
          <w:sz w:val="28"/>
        </w:rPr>
        <w:t>№ 9-38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Көктерек ауылдық округі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егер осы Кодекстің </w:t>
      </w:r>
      <w:r>
        <w:rPr>
          <w:rFonts w:ascii="Times New Roman"/>
          <w:b w:val="false"/>
          <w:i w:val="false"/>
          <w:color w:val="000000"/>
          <w:sz w:val="28"/>
        </w:rPr>
        <w:t>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тармағының 2) тармақшасында өзгеше белгіленбесе, мемлекеттік кірістер органында тіркеу есебіне қою кезінде мәлімделген: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әкімі әкімшілік құқық бұзушылықтар үшін салатын айыппұлдар;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бюджетінен берілген кредиттер бойынша сыйақылар;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бюджетіне түсетін өзге де салықтық емес түсімдер.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трансферттер, республикалық бюджеттен берілетін трансфертер ауылдық округ бюджетіне түсетін трансферттер түсімдері болып табылады.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бюджетке аудандық бюджеттен берiлетiн бюджеттік субвенциялар 47 670 мың теңге сомасында қарастырылсын.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 жылға арналған ауылдық бюджетте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берілетін нысаналы трансферттер ескерілсін.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республикалық бюджеттен бөлу Уәлиханов ауданының Көктерек ауылдық округі әкімінің "Уәлиханов аудандық мәслихатының "Уәлиханов ауданының Көктерек ауылдық округінің 2026-2028 жылдарға арналған бюджетін бекіту туралы" шешімін іске асыру туралы" шешімімен айқындалады.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 жылға арналған ауылдық бюджетте планшет сатып алуға аудандық бюджеттен берілетін нысаналы трансферттер ескерілсін.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ауылдық бюджеттің кірістері мен шығыстарын бөлу Уәлиханов ауданының Көктерек ауылдық округі әкімінің "Уәлиханов аудандық мәслихатының "Уәлиханов ауданының Көктерек ауылдық округінің 2026-2028 жылдарға арналған бюджетін бекіту туралы" шешімін іске асыру туралы"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Солтүстік Қазақстан облысы Уәлиханов аудандық мәслихатының 24.06.2026 </w:t>
      </w:r>
      <w:r>
        <w:rPr>
          <w:rFonts w:ascii="Times New Roman"/>
          <w:b w:val="false"/>
          <w:i w:val="false"/>
          <w:color w:val="000000"/>
          <w:sz w:val="28"/>
        </w:rPr>
        <w:t>№ 7-41 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2026 жылғы 1 қаңтардан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Көктерек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Уәлиханов аудандық мәслихатының 24.06.2026 </w:t>
      </w:r>
      <w:r>
        <w:rPr>
          <w:rFonts w:ascii="Times New Roman"/>
          <w:b w:val="false"/>
          <w:i w:val="false"/>
          <w:color w:val="ff0000"/>
          <w:sz w:val="28"/>
        </w:rPr>
        <w:t>№ 7-41 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1438.4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төмен тұрған бюджеттен жоғары тұрған бюджеттің шығындарын өтеуге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мұнай емес тапшылық (бюджет 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Уәлиханов ауданы Көктерек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Уәлиханов ауданы Көктерек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Уәлиханов аудандық 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2025 жылғы 26 желтоқсандағы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№7-37 с шешіміне 4-қосымша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бюджеттің шағыстары бюджетқаражатының бос қалдықтарынан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ff0000"/>
          <w:sz w:val="28"/>
        </w:rPr>
        <w:t>№ 9-38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