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75fd" w14:textId="3907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Кішкенекөл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6-30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Уәлиханов ауданы Кішкенекөл ауылдық округінің бюджеті осы шешімге тиісінше 1, 2 және 3 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141 649,6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74 370,4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–1 144,8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1 479,6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64 654,8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147 944,7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-6 295,1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мұнайға жатпайтын тапшылығы емес (профициті) – -6 295,1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6 295,1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6 295,1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Уәлиханов ауданы мәслихатының 27.08.2025 № 10-33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Кішкенекөл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Ауылдық округ бюджетінің кірістері негізгі капиталды сатудан түсетін түсімдер есебінен қалыптастырылатыны белгіленсін: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бюджетіне түсетін трансферттердің түсімдері аудандық бюджеттен берілетін трансферттер болып белгіленсін.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ауылдық бюджетке берілетін бюджеттік субвенциялар 38 731 мың теңге сомасында қамтамасыз етілсін.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республикалық бюджеттен берілетін нысаналы трансферттер түсімдері ескерілсін, соның ішінде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Кішкенекөл ауылдық округі әкімінің "Уәлиханов аудандық мәслихатының "2025-2027 жылдарға арналған Уәлиханов ауданы Кішкенекөл ауылдық округінің бюджетін бекіту туралы" шешімін іске асыру туралы" шешімімен айқындалады.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аудандық бюджеттен берілетін нысаналы трансферттер, оның ішінде: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 абаттандыру және көгалдандыруға.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бюджетпен бөлу Уәлиханов ауданының Кішкенекөл ауылдық әкімінің "Уәлиханов аудандық маслихатының "2025-2027 жылдарға арналған Уәлиханов ауданы Кішкенекөл ауылдық округінің бюджетпен бекіту туралы"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8-тармақ жаңа редакцияда - Солтүстік Қазақстан облысы Уәлиханов ауданы мәслихатының 27.08.2025 № 10-33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4-қосымшаға сәйкес ауылдық округ бюджетінде қаржылық жылдың басында 6 295,1 мың.теңге соммасында қалыптасқан бюджеттік қаражатын бос қалдықтары есебінен шығындар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8-1-тармақпен толықтырылды - Солтүстік Қазақстан облысы Уәлиханов ауданы мәслихатының 27.08.2025 № 10-33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Уәлиханов аудандық мәслихатының 2024 жылғы 27 желтоқсандағы №6-25с "2025-2027 жылдарға арналған Уәлиханов ауданы Кішкенекөл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6-30 с шешіміне 1-қосымша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Кішкенекөл ауылдық округінің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Уәлиханов ауданы мәслихатының 27.08.2025 № 10-33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 түсетін түсімдерді қоспағанда, 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6-30 с шешіміне 2-қосымша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Кішкенекөл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6-30 с шешіміне 3-қосымша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Кішкенекөл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№6-30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4-қосымшамен толықтырылды - Солтүстік Қазақстан облысы Уәлиханов ауданы мәслихатының 27.08.2025 № 10-33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