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add3" w14:textId="359a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Уәлиханов ауданы Бидайық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2025 жылғы 26 желтоқсандағы № 5-37 с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7–бабы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Уәлиханов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Уәлиханов ауданы Бидайық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bookmarkStart w:name="z8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118 326,4 мың теңге:</w:t>
      </w:r>
    </w:p>
    <w:bookmarkEnd w:id="2"/>
    <w:bookmarkStart w:name="z8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19 172,6 мың теңге;</w:t>
      </w:r>
    </w:p>
    <w:bookmarkEnd w:id="3"/>
    <w:bookmarkStart w:name="z8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4"/>
    <w:bookmarkStart w:name="z8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120,8 мың теңге;</w:t>
      </w:r>
    </w:p>
    <w:bookmarkEnd w:id="5"/>
    <w:bookmarkStart w:name="z8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98 833 мың теңге;</w:t>
      </w:r>
    </w:p>
    <w:bookmarkEnd w:id="6"/>
    <w:bookmarkStart w:name="z9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–121 470,3 мың теңге;</w:t>
      </w:r>
    </w:p>
    <w:bookmarkEnd w:id="7"/>
    <w:bookmarkStart w:name="z9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9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9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9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9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9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9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-3 143,9 мың теңге;</w:t>
      </w:r>
    </w:p>
    <w:bookmarkEnd w:id="14"/>
    <w:bookmarkStart w:name="z9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мұнай емес тапшылық - - 3 143,9 мың теңге;</w:t>
      </w:r>
    </w:p>
    <w:bookmarkEnd w:id="15"/>
    <w:bookmarkStart w:name="z9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3 143,9 мың теңге:</w:t>
      </w:r>
    </w:p>
    <w:bookmarkEnd w:id="16"/>
    <w:bookmarkStart w:name="z10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10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10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3 143,9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Уәлиханов аудандық мәслихатының 24.06.2026 </w:t>
      </w:r>
      <w:r>
        <w:rPr>
          <w:rFonts w:ascii="Times New Roman"/>
          <w:b w:val="false"/>
          <w:i w:val="false"/>
          <w:color w:val="000000"/>
          <w:sz w:val="28"/>
        </w:rPr>
        <w:t>№ 6-41 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4-қосымшаға сәйкес ауылдық округ бюджетінде қаржы жылының басында 3 143,9 мың теңге соммасына қалыптасқан бюджеттік қаражатының бос қалдықтары есебінен шығындар қарастырылсын.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1-1-тармақпен толықтырылды -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000000"/>
          <w:sz w:val="28"/>
        </w:rPr>
        <w:t>№ 7-38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Бидайық ауылдық округі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осы Кодекстің 26-бабының 1-тармағының 2) тармақшасында өзгеше белгіленбесе, мемлекеттік кірістер органында тіркеу есебіне қою кезінде мәлімделген: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аудандық маңызы бар қаланың, ауылдың, кенттің аумағында орналасқан жеке тұлғалар дербес салық салуға жататын кірістер бойынша жеке табыс салығы;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қала, ауыл, кент, ауылдық округ аумағындағы осы салық салу объектілері бойынша жеке тұлғаларға салынатын мүлік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қала, ауыл, кент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қала, ауыл, кент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аудандық маңызы бар қаланың, ауылдың, кенттің аумағында орналасқан заңды тұлғалардан алынатын көлік құралы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бөлінген белдеуінде;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аудандық маңызы бар қала, ауыл, кент,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әкімі әкімшілік құқық бұзушылықтар үшін салатын айыппұлдар;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бюджетінен берілген кредиттер бойынша сыйақылар;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бюджетіне түсетін өзге де салықтық емес түсімдер.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бюджеттен берілетін трансферттер ауылдық округ бюджетіне түсетін трансферттер түсімдері болып табылатыны белгіленсін.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трансферттердің түсімдері болып табылады деп белгіленсін.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бюджетке аудандық бюджеттен берiлетiн бюджеттік субвенциялар 50 000 мың теңге сомасында қарастырылсын.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2026 жылға арналған ауылдық бюджетте облыстық бюджеттен берілетін нысаналы трансферттер ескерілсін:</w:t>
      </w:r>
    </w:p>
    <w:bookmarkEnd w:id="53"/>
    <w:bookmarkStart w:name="z10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атқарушы органдар бойынша мемлекеттік қызметшілердің төменгі санаттарына лауазымдық айлықақыларын арттыруға.</w:t>
      </w:r>
    </w:p>
    <w:bookmarkEnd w:id="54"/>
    <w:bookmarkStart w:name="z10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облыстық бюджеттен бөлу Уәлиханов ауданының Бидайық ауылдық округі әкімінің "Уәлиханов ауданының Бидайық ауылдық округінің 2026-2028 жылдарға арналған бюджетін бекіту туралы "Уәлиханов аудандық мәслихатының шешімін іске асыру туралы" шешімімен айқындалады.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 жаңа редакцияда - Солтүстік Қазақстан облысы Уәлиханов аудандық мәслихатының 24.06.2026 </w:t>
      </w:r>
      <w:r>
        <w:rPr>
          <w:rFonts w:ascii="Times New Roman"/>
          <w:b w:val="false"/>
          <w:i w:val="false"/>
          <w:color w:val="000000"/>
          <w:sz w:val="28"/>
        </w:rPr>
        <w:t>№ 6-41 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 жылға арналған ауылдық бюджетте аудандық бюджеттен нысаналы трансферттер ескерілсін, оның ішінде:</w:t>
      </w:r>
    </w:p>
    <w:bookmarkEnd w:id="56"/>
    <w:bookmarkStart w:name="z11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клубты ұстауға;</w:t>
      </w:r>
    </w:p>
    <w:bookmarkEnd w:id="57"/>
    <w:bookmarkStart w:name="z11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планшетті сатып алуға. </w:t>
      </w:r>
    </w:p>
    <w:bookmarkEnd w:id="58"/>
    <w:bookmarkStart w:name="z11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Бидайық ауылының Шағаев бөгетін жайластыруға. </w:t>
      </w:r>
    </w:p>
    <w:bookmarkEnd w:id="59"/>
    <w:bookmarkStart w:name="z11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бюджеттен бөлу Уәлиханов ауданының Бидайық ауылдық округі әкімінің "Уәлиханов ауданының Бидайық ауылдық округінің 2026-2028 жылдарға арналған бюджетін бекіту туралы "Уәлиханов аудандық мәслихатының шешімін іске асыру туралы" шешімімен айқындалады.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8-тармақ жаңа редакцияда - Солтүстік Қазақстан облысы Уәлиханов аудандық мәслихатының 24.06.2026 </w:t>
      </w:r>
      <w:r>
        <w:rPr>
          <w:rFonts w:ascii="Times New Roman"/>
          <w:b w:val="false"/>
          <w:i w:val="false"/>
          <w:color w:val="000000"/>
          <w:sz w:val="28"/>
        </w:rPr>
        <w:t>№ 6-41 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2026 жылғы 1 қаңтардан бастап қолданысқа енгізіледі.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Бидайық ауылдық округінің бюджеті</w:t>
      </w:r>
    </w:p>
    <w:bookmarkEnd w:id="62"/>
    <w:bookmarkStart w:name="z12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Уәлиханов аудандық мәслихатының 24.06.2026 </w:t>
      </w:r>
      <w:r>
        <w:rPr>
          <w:rFonts w:ascii="Times New Roman"/>
          <w:b w:val="false"/>
          <w:i w:val="false"/>
          <w:color w:val="ff0000"/>
          <w:sz w:val="28"/>
        </w:rPr>
        <w:t>№ 6-41 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Бессгі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ауыл әкімі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профициті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мұнай емес тапшылық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Тапшылықты қаржыландыру бюджет профицитін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қалдықтар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Уәлиханов ауданы Бидайық ауылдық округінің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Уәлиханов ауданы Бидайық ауылдық округінің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5-37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 есебінен шығыстар</w:t>
      </w:r>
    </w:p>
    <w:bookmarkEnd w:id="66"/>
    <w:bookmarkStart w:name="z12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Уәлиханов ауданы мәслихатының 31.03.2026 </w:t>
      </w:r>
      <w:r>
        <w:rPr>
          <w:rFonts w:ascii="Times New Roman"/>
          <w:b w:val="false"/>
          <w:i w:val="false"/>
          <w:color w:val="ff0000"/>
          <w:sz w:val="28"/>
        </w:rPr>
        <w:t>№ 7-38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санитарлық тазалықпен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