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0f2c" w14:textId="55f0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Амангелді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4-37 с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Уәлиханов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Уәлиханов ауданы Амангелді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42 955 мың теңге:</w:t>
      </w:r>
    </w:p>
    <w:bookmarkEnd w:id="2"/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7 378,2 мың теңге;</w:t>
      </w:r>
    </w:p>
    <w:bookmarkEnd w:id="3"/>
    <w:bookmarkStart w:name="z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bookmarkEnd w:id="4"/>
    <w:bookmarkStart w:name="z9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0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35 402,8 мың теңге;</w:t>
      </w:r>
    </w:p>
    <w:bookmarkEnd w:id="6"/>
    <w:bookmarkStart w:name="z1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42 960,8 мың теңге;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0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-5,8 мың теңге;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-5,8 мың теңге;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5,8 мың теңге: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Уәлиханов ауданы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5-41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бюджетінде қаржылық жылдың басында 5,8 мың теңге соммасында қалыптасқан бюджеттік қаражаттың бос қалдықтары есебінен шығындар қарастырылсын.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6-38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Амангелді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берілетін трансферттер ауылдық округ бюджетіне түсетін трансферттер түсімдері болып табылады.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29 964 мың теңге сомасында қарастырылсын.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бюджетте мемлекеттік қызметшілердің жалақысын арттыруға облыстық бюджеттен берілетін нысаналы трансферттер ескерілсін.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Амангелді ауылдық округі әкімінің "Уәлиханов аудандық мәслихатының "Уәлиханов ауданының Амангелді ауылдық округінің 2026-2028 жылдарға арналған бюджетін бекіту туралы" шешімін іске асыру туралы" шешімімен айқындалады.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2026 жылға арналған ауылдық бюджетте аудандық бюджеттен нысаналы трансферттер ескерілсін, оның ішінде: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планшетті сатып алуға;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жылыту жүйесін жөндеуге.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Амангелді ауылдық округі әкімінің "Уәлиханов аудандық мәслихатының "Уәлиханов ауданының Амангелді ауылдық округінің 2026-2028 жылдарға арналған бюджетін бекіту туралы" шешімін іске асыру туралы" шешімімен айқындалады.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6-38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жаңа редакцияда – Солтүстік Қазақстан облысы Уәлиханов ауданы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5-41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Амангелді ауылдық округінің бюджеті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ауданы мәслихатының 24.06.2026 </w:t>
      </w:r>
      <w:r>
        <w:rPr>
          <w:rFonts w:ascii="Times New Roman"/>
          <w:b w:val="false"/>
          <w:i w:val="false"/>
          <w:color w:val="ff0000"/>
          <w:sz w:val="28"/>
        </w:rPr>
        <w:t>№ 5-41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4-37с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Амангелді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Амангелді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bookmarkEnd w:id="79"/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6-38</w:t>
      </w:r>
      <w:r>
        <w:rPr>
          <w:rFonts w:ascii="Times New Roman"/>
          <w:b w:val="false"/>
          <w:i w:val="false"/>
          <w:color w:val="ff0000"/>
          <w:sz w:val="28"/>
        </w:rPr>
        <w:t xml:space="preserve"> с (01.01.2026 бастап қолданысқа енгізіледі) шешімімен.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