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878f" w14:textId="60b8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Ақтүесай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3-37 с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Уәлиханов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Уәлиханов ауданы Ақтүйесай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170 031,6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171 553,9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-1 552,3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бюджетін мунайға қатысты емес тапшылығы (профициті) – -1 552,3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1 552,3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1 552,3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ауданы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4-41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жинақталған бюджет қаражатының бос қалдықтары есебінен 1 522,3 мың теңге сомасында ауылдық бюджеттің шығыстары қамтамасыз 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5-38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Ақтүесай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1)тармағының 2) тармақшасында өзгеше белгіленбесе, мемлекеттік кірістер органында тіркеу есебіне қою кезінде мәлімделген: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берілетін трансферттер ауылдық округ бюджетіне түсетін трансферттер түсімдері болып табылады.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40 000 мың теңге сомасында қарастырылсын.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бюджетке облыстық бюджеттен мынадай нысаналы трансферттер енгізілсін: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қызметкерлердің еңбекақысын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Ақтүесай ауылының ішіндегі жолдарды орта мерзімді жөндеуге;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Күзексай ауылында футбол алаңын орнатуға.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осы нысаналы трансферттерді бөлу "Уәлиханов ауданы Ақтүесай ауылдық округінің 2026-2028 жылдарға арналған бюджетін бекіту туралы" Уәлиханов ауданы мәслихатының шешімін іске асыру туралы" Уәлиханов ауданы Ақтүесай ауылдық округі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5-38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ауылдық бюджетте аудандық бюджеттен нысаналы трансферттер ескерілсін, оның ішінде: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автомашина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демалыс орталығын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 қорымын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бюджеттің көрсетілген кірістері мен шығыстарын бөлу Уәлиханов ауданы Ақтүйесай ауылдық округі әкімінің "Уәлиханов аудандық мәслихатының 2026-2028 жылдарға арналған Уәлиханов ауданы Ақтүйесай ауылдық округінің бюджетін бекіту туралы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Солтүстік Қазақстан облысы Уәлиханов ауданы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4-41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№3-37с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Ақтүйесай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ауданы мәслихатының 24.06.2026 </w:t>
      </w:r>
      <w:r>
        <w:rPr>
          <w:rFonts w:ascii="Times New Roman"/>
          <w:b w:val="false"/>
          <w:i w:val="false"/>
          <w:color w:val="ff0000"/>
          <w:sz w:val="28"/>
        </w:rPr>
        <w:t>№ 4-41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(ішінара пайдаланылмаған) мақсатты қаражатты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3-37с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Ақтүесай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Ақтүесай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№3-37с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бюджеттің шығыстары бюджет қаражатының бос қалдықтарынан.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5-38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