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3d11" w14:textId="8ff3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Хмельницкий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31/17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Хмельницкий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63 289,4 мың теңге: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10 780,0 мың теңге;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600,0 мың теңге;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51 909,4 мың теңге;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63 290,4 мың теңге; 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0,8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0,8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мүлкі Хмельницкий ауылдық округінің аумағында орналасқан жеке тұлғалардың мүлік салығы; 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Хмельницкий ауылдық округінің аумағында жеке тұлғалардың өз бетінше салық салуға жататын табыстары бойынша жеке табыс салығы;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Хмельницкий ауылдық округінде тіркелген жеке және заңды тұлғалардан алынатын көлік құралдары салығы.</w:t>
      </w:r>
    </w:p>
    <w:bookmarkEnd w:id="23"/>
    <w:bookmarkStart w:name="z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6"/>
    <w:bookmarkStart w:name="z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Ауылдық округ бюджетінің кірістері негізгі капиталды сатудан түсетін түсімдер есебінен қалыптастырылатыны белгіленсін: 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28"/>
    <w:bookmarkStart w:name="z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2026 жылға арналған аудандық бюджеттенберілетін бюджеттік субвенциялар 23 669,0 мың теңге сомасында көзделгені ескерілсін.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2026 жылға арналған жоғары тұрған бюджеттен нысаналы трансферттердің түсімі 28240,4 мың теңге сомасында көзделгені ескерілсін.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Хмельницкий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33/6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аудандық маңызы бар қаладағы, кенттегі, ауылдағы, ауылдық округтегі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жұмыстарына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Хмельницкий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Хмельницкий ауылдық округінің бюджеті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