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df58" w14:textId="3b2d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Тимирязев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194 738 мың теңге:</w:t>
      </w:r>
    </w:p>
    <w:bookmarkEnd w:id="2"/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93 197,0 мың теңге;</w:t>
      </w:r>
    </w:p>
    <w:bookmarkEnd w:id="3"/>
    <w:bookmarkStart w:name="z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3800 мың теңге;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мың теңге; 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97 741 мың теңге;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203 792,2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-9054,2 мың теңге;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9054,2 мың теңге: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мыңтеңге;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9054,2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Тимирязев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Тимирязев ауылдық округінің аумағында орналасқан жеке тұлғалардың мүлік салығы;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Тимирязев ауылдық округінде орналасқан жеке және заңды тұлғалардан алынатын, елдi мекендер жерлерiне салынатын жер салығы;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округінде тіркелген жеке және заңды тұлғалардан алынатын көлік құралдары салығы;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төлемдер.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бюджетінің шығыстары қаржы жылының басына қалыптасқан бюджет қаражатының бос қалдықтары есебінен және 2025 жылы пайдаланылмаған жоғары тұрған бюджеттердің нысаналы трансферттерін қайтару көзделсін.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округібюджетінің кірістері келесі салықтық емес түсімдер есебінен қалыптастырылатыны белгіленсін: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30"/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2026 жылға жоғары тұрған бюджеттерден түсетін нысаналы трансферттердің түсімі 74039,0 мың теңге сомасында ескерілсін.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13292,0 мың теңге сомасында бюджеттік алып қою көзделгені ескерілсін.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Тимирязев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Тимирязев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" w:id="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</w:t>
                  </w:r>
                </w:p>
                <w:bookmarkEnd w:id="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 Кірістер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88 969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86769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54651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54651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Меншікке салынатын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Мүлiкке салынатын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Көлiк құралдарына салынатын салық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28233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Тауарларға, жұмыстарға және қызметтерге салынатын iшкi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және басқа ресурстарды пайдаланғаны үшін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Кәсіпкерлік және кәсіби қызметті жүргізгені үшін алынатын алымдар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Негізгі капиталды сатудан түсетін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Жердi және материалдық емес активтердi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бағдарламалардыңәкімшісі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Бағдарлама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Шығындар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88969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мемлекеттiк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қызметін қамтамасыз ету жөніндегі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үй-коммуналдық шаруашылық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18184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18184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мекендердегі көшелерді жарықтандыру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8585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Жерлеу орындарын ұстау және туыстары жоқ адамдарды жерлеу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мекендерді абаттандыру мен көгалдандыру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9476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Көлiк және коммуникация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қалаларда, кенттерде, ауылдарда, ауылдық округтерде автомобиль жолдарының жұмыс істеуін қамтамасыз ету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15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15593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15593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043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алып қоюлар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15593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 Таза бюджеттік кредиттеу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4) Қаржылық активтермен жасалатын операциялар бойынша сальдо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5) Бюджет тапшылығы (профицитi)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 Бюджет тапшылығын қаржыландыру (профицитін пайдалану)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Тимирязев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 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ауылдық округі бюджетінің қаржы жылының басында қалыптасқан бюджет қаражатының бос қалдықтары есебінен шығыстары және 2025 жылы пайдаланылмаған жоғары тұрған бюджеттердің нысаналы трансферттерін қайтару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