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4cbcb" w14:textId="1f4cb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2026-2028 жылдарға арналған Тимирязев ауданы Құртай ауылдық округінің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Тимирязев ауданы мәслихатының 2025 жылғы 24 желтоқсандағы № 31/12 шешімі.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Осы шешім 01.01.2026 бастап қолданысқа енгізіледі.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Бюджет Кодексінің 7-бабы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Тимирязев аудандық мәслихаты ШЕШІМ ҚАБЫЛДАДЫ:</w:t>
      </w:r>
    </w:p>
    <w:bookmarkEnd w:id="0"/>
    <w:bookmarkStart w:name="z5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2026-2028 жылдарға арналған Тимирязев ауданы Құртай ауылдық округінің бюджеті осы шешімге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келесі көлемдерде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54 025 мың теңге: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11 452 мың теңге;</w:t>
      </w:r>
    </w:p>
    <w:bookmarkEnd w:id="3"/>
    <w:bookmarkStart w:name="z5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4"/>
    <w:bookmarkStart w:name="z5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300 мың теңге;</w:t>
      </w:r>
    </w:p>
    <w:bookmarkEnd w:id="5"/>
    <w:bookmarkStart w:name="z5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– 0 мың теңге;</w:t>
      </w:r>
    </w:p>
    <w:bookmarkEnd w:id="6"/>
    <w:bookmarkStart w:name="z5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42 273 мың теңге;</w:t>
      </w:r>
    </w:p>
    <w:bookmarkEnd w:id="7"/>
    <w:bookmarkStart w:name="z5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54 596,1 мың теңге;</w:t>
      </w:r>
    </w:p>
    <w:bookmarkEnd w:id="8"/>
    <w:bookmarkStart w:name="z6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9"/>
    <w:bookmarkStart w:name="z6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6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"/>
    <w:bookmarkStart w:name="z6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жасалатын операциялар бойынша сальдо – 0 мың теңге:</w:t>
      </w:r>
    </w:p>
    <w:bookmarkEnd w:id="12"/>
    <w:bookmarkStart w:name="z6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 мың теңге;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– 0 мың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- 571,1 мың теңге;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0 мың теңге;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571,1 мың теңге: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571,1 мың теңге.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1-тармақ жаңа редакцияда – Солтүстік Қазақстан облысы Тимирязев ауданы мәслихатының 12.03.2026 </w:t>
      </w:r>
      <w:r>
        <w:rPr>
          <w:rFonts w:ascii="Times New Roman"/>
          <w:b w:val="false"/>
          <w:i w:val="false"/>
          <w:color w:val="000000"/>
          <w:sz w:val="28"/>
        </w:rPr>
        <w:t>32/9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2026 жылға арналған ауылдық округ бюджетінің кірістері 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Бюджет 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мынадай салық түсімдері есебінен қалыптастырылатыны белгіленсін: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төлем көзінен салық салынбайтын табыстардан алынатын жеке табыс салығы;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мүлкі Құртай ауылдық округінің аумағында орналасқан жеке тұлғалардың мүлік салығы;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жер учаскесі Құртай ауылдық округінде орналасқан жеке және заңды тұлғалардан алынатын, елдi мекендер жерлерiне салынатын жер салығы; 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Құртай ауылдық округінде тіркелген жеке және заңды тұлғалардан алынатын көлік құралдары салығы.</w:t>
      </w:r>
    </w:p>
    <w:bookmarkEnd w:id="25"/>
    <w:bookmarkStart w:name="z6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2-1. Осы шешімнің 4-қосымшасына сәйкес ауылдық округ бюджетінің шығыстары қаржы жылының басына қалыптасқан бюджет қаражатының бос қалдықтары есебінен және 2025 жылы пайдаланылмаған жоғары тұрған бюджеттердің нысаналы трансферттерін қайтару көзделсін.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Шешім 2-1-тармақпен толықтырылды – Солтүстік Қазақстан облысы Тимирязев ауданы мәслихатының 12.03.2026 </w:t>
      </w:r>
      <w:r>
        <w:rPr>
          <w:rFonts w:ascii="Times New Roman"/>
          <w:b w:val="false"/>
          <w:i w:val="false"/>
          <w:color w:val="000000"/>
          <w:sz w:val="28"/>
        </w:rPr>
        <w:t>32/9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Ауылдық округ бюджетінің кірістері мынадай салықтық емес түсімдер есебінен қалыптастырылатыны белгіленсін: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коммуналдық меншігінен түсетін кірістер;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 бюджетіне түсетін басқа да салықтық емес түсімдер.</w:t>
      </w:r>
    </w:p>
    <w:bookmarkEnd w:id="29"/>
    <w:bookmarkStart w:name="z1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Ауылдық округ бюджетінде 2026 жылға арналған аудандық бюджеттен берілетін 14 351,0 мың теңге сомасында бюджеттік субвенциялар көзделгені ескерілсін.</w:t>
      </w:r>
    </w:p>
    <w:bookmarkEnd w:id="30"/>
    <w:bookmarkStart w:name="z1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Ауылдық округ бюджетінде 2026 жылға арналған жоғары тұрған бюджеттерден түсетін нысаналы трансфеттердің түсімі 20 422,0 мың теңге сомасында ескерілсін.</w:t>
      </w:r>
    </w:p>
    <w:bookmarkEnd w:id="31"/>
    <w:bookmarkStart w:name="z1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 2026 жылғы 1 қаңтардан бастап қолданысқа енгізіледі.</w:t>
      </w:r>
    </w:p>
    <w:bookmarkEnd w:id="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Асанова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Тимирязев аудандық мәслихатының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2025 жылғы 24 желтоқсандағы</w:t>
      </w:r>
    </w:p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31/12 шешіміне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2026 жылға арналған Құртай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– Солтүстік Қазақстан облысы Тимирязев ауданы мәслихатының 12.03.2026 </w:t>
      </w:r>
      <w:r>
        <w:rPr>
          <w:rFonts w:ascii="Times New Roman"/>
          <w:b w:val="false"/>
          <w:i w:val="false"/>
          <w:color w:val="ff0000"/>
          <w:sz w:val="28"/>
        </w:rPr>
        <w:t>32/9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54596.1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санитарлық тазалығын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кеністік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Қаржылық активтермен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(профицитi)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-571,1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571.1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31/12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40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Құртай ауылдық округінің бюджеті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кеністік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Қаржылық активтермен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(профицитi)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31/12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42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Құртай ауылдық округінің бюджеті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кеністік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Қаржылық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(профицитi)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6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Тимирязев аудандық мәслихатының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2025 жылғы 24 желтоқсандағы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31/12 шешіміне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4-қосымша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Құртай ауылдық округі бюджетінің қаржы жылының басына қалыптасқан бюджет қаражатының бос қалдықтары есебінен шығыстары және 2025 жылы пайдаланылмаған жоғары тұрған бюджеттердің нысаналы трансферттерін қайтару</w:t>
      </w:r>
    </w:p>
    <w:bookmarkEnd w:id="44"/>
    <w:bookmarkStart w:name="z6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Шешім 4-қосымшамен толықтырылды – Солтүстік Қазақстан облысы Тимирязев ауданы мәслихатының 12.03.2026 </w:t>
      </w:r>
      <w:r>
        <w:rPr>
          <w:rFonts w:ascii="Times New Roman"/>
          <w:b w:val="false"/>
          <w:i w:val="false"/>
          <w:color w:val="ff0000"/>
          <w:sz w:val="28"/>
        </w:rPr>
        <w:t>32/9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 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568.4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568.4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568.4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