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7577" w14:textId="0217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Тимирязев ауданы Докучаев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24 желтоқсандағы № 31/8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Тимирязев ауданы Докучаев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30 398,0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8 104,0 мың теңге;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5"/>
    <w:bookmarkStart w:name="z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21 994,0 мың теңге;</w:t>
      </w:r>
    </w:p>
    <w:bookmarkEnd w:id="7"/>
    <w:bookmarkStart w:name="z5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30 832,3 мың теңге; 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-434,3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434,3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434,3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Докучаев ауылдық округінің аумағында орналасқан жеке тұлғалардың мүлік салығы;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 ауылдық округінде тіркелген жеке және заңды тұлғалардан алынатын көлік құралдары салығы;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төлемдер.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Осы шешімнің 4-қосымшасына сәйкес ауылдық округ бюджетінің шығыстары қаржы жылының басына қалыптасқан бюджет қаражатының бос қалдықтары есебінен және 2025 жылы пайдаланылмаған жоғары тұрған бюджеттердің нысаналы трансферттерін қайтару көзделсін.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2-1-тармақпен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00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кірістері;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түсімдер.</w:t>
      </w:r>
    </w:p>
    <w:bookmarkEnd w:id="29"/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түсімдер.</w:t>
      </w:r>
    </w:p>
    <w:bookmarkEnd w:id="31"/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2026 жылға арналған аудандық бюджеттен берілетін бюджеттік субвенциялар 15 456,0 мың теңге сомасында көзделгені ескерілсін.</w:t>
      </w:r>
    </w:p>
    <w:bookmarkEnd w:id="32"/>
    <w:bookmarkStart w:name="z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 бюджетінде 2026 жылға жоғары тұрған бюджеттерден түсетін нысаналы трансферттердің түсімі 6538,0 мың теңге сомасында ескерілсін.</w:t>
      </w:r>
    </w:p>
    <w:bookmarkEnd w:id="33"/>
    <w:bookmarkStart w:name="z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Докучаев ауылдық округінің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Тимирязев ауданы мәслихатының 12.03.2026 №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бағдарламалардыңәкімшісі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Докучаев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 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Докучаев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жұмыстарға,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Докучаев ауылдық округі бюджетінің қаржы жылының басында қалыптасқан бюджет қаражатының бос қалдықтары есебінен шығыстары және 2025 жылы пайдаланылмаған жоғары тұрған бюджеттерден нысаналы трансферттерді қайтару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Тимирязев ауданы мәслихатының 12.03.2026 </w:t>
      </w:r>
      <w:r>
        <w:rPr>
          <w:rFonts w:ascii="Times New Roman"/>
          <w:b w:val="false"/>
          <w:i w:val="false"/>
          <w:color w:val="ff0000"/>
          <w:sz w:val="28"/>
        </w:rPr>
        <w:t>№ 32/7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