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63469" w14:textId="a7634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Тимирязев ауданы Дзержинский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ауданы мәслихатының 2025 жылғы 24 желтоқсандағы № 31/6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01.01.2026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Тимирязев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Тимирязев ауданы Дзержинский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25 968 мың теңге: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6 536 мың теңге;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19 432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28 455,8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мың теңге:</w:t>
      </w:r>
    </w:p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3"/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мың теңге;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-2 487,8 мың теңге;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- 0 мың теңге;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2 487,8 мың теңге: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2 487,8 мың теңге.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Солтүстік Қазақстан облысы Тимирязев ауданы мәслихатының 12.03.2026 </w:t>
      </w:r>
      <w:r>
        <w:rPr>
          <w:rFonts w:ascii="Times New Roman"/>
          <w:b w:val="false"/>
          <w:i w:val="false"/>
          <w:color w:val="000000"/>
          <w:sz w:val="28"/>
        </w:rPr>
        <w:t>№ 32/5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 жылға арналған ауылдық бюджеттің кірістері 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мына салықтық түсімдер есебінен қалыптастырылатыны белгіленсін: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төлем көзінен салық салынбайтын табыстардан ұсталатын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мүлкі Дзержинский ауылдық округінің аумағында орналасқан жеке тұлғалардың мүлік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жер учаскесі Дзержинский ауылдық округінде орналасқан жеке және заңды тұлғалардан алынатын, елдi мекендер жерлерiне салынатын жер салығы;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Дзержинский ауылдық округінде тіркелген жеке және заңды тұлғалардан алынатын көлік құралдары салығы.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ауылдық округ бюджетінің шығыстары 2025 жылы пайдаланылмаған, қаржы жылының басында қалыптасқан бюджет қаражатының бос қалдықтары есебінен көзделсін.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2-1-тармақпен толықтырылды – Солтүстік Қазақстан облысы Тимирязев ауданы мәслихатының 12.03.2026 </w:t>
      </w:r>
      <w:r>
        <w:rPr>
          <w:rFonts w:ascii="Times New Roman"/>
          <w:b w:val="false"/>
          <w:i w:val="false"/>
          <w:color w:val="000000"/>
          <w:sz w:val="28"/>
        </w:rPr>
        <w:t>№ 32/5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округі бюджетінің кірістері келесі салықтық емес түсімдер есебінен қалыптастырылатыны белгіленсін: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меншігінің кірістері;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бюджетіне басқа салықтық емес түсімдер.</w:t>
      </w:r>
    </w:p>
    <w:bookmarkStart w:name="z1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бюджетінің кірістері негізгі капиталды сатудан түсетін түсімдер есебінен қалыптастырылатыны белгіленсін: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ауыл шаруашылығы мақсатындағы жер учаскелерін сатудан түсетін түсімдерді қоспағанда, жер учаскелерін сатудан түсетін түсімдер. </w:t>
      </w:r>
    </w:p>
    <w:bookmarkStart w:name="z1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Ауылдық округ бюджетінде 2026 жылға арналған аудандық бюджеттен берілетін бюджеттік субвенциялар 17 050,0 мың теңге сомасында көзделгені ескерілсін.</w:t>
      </w:r>
    </w:p>
    <w:bookmarkEnd w:id="14"/>
    <w:bookmarkStart w:name="z1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Ауылдық округ бюджетінде 2026 жылға жоғары тұрған бюджеттерден түсетін нысаналы трансферттердің түсімі 2382 мың теңге сомасында ескерілсін.</w:t>
      </w:r>
    </w:p>
    <w:bookmarkEnd w:id="15"/>
    <w:bookmarkStart w:name="z1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2026 жылғы 1 қаңтардан бастап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Дзержинский ауылдық округінің бюджеті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Солтүстік Қазақстан облысы Тимирязев ауданы мәслихатының 12.03.2026 </w:t>
      </w:r>
      <w:r>
        <w:rPr>
          <w:rFonts w:ascii="Times New Roman"/>
          <w:b w:val="false"/>
          <w:i w:val="false"/>
          <w:color w:val="ff0000"/>
          <w:sz w:val="28"/>
        </w:rPr>
        <w:t>№ 32/5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-2487,8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Дзержинский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Дзержинский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5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Дзержинский ауылдық округі бюджетінің 2025 жылы пайдаланылмаған, қаржы жылының басында қалыптасқан бюджет қаражатының бос қалдықтары есебінен шығыстары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– Солтүстік Қазақстан облысы Тимирязев ауданы мәслихатының 12.03.2026 </w:t>
      </w:r>
      <w:r>
        <w:rPr>
          <w:rFonts w:ascii="Times New Roman"/>
          <w:b w:val="false"/>
          <w:i w:val="false"/>
          <w:color w:val="ff0000"/>
          <w:sz w:val="28"/>
        </w:rPr>
        <w:t>№ 32/5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пайдаланылған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